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424EC" w14:textId="6ED5AC6F" w:rsidR="00326AB0" w:rsidRPr="00326AB0" w:rsidRDefault="002037A3" w:rsidP="00326AB0">
      <w:pPr>
        <w:pStyle w:val="Titel"/>
        <w:spacing w:after="130" w:line="240" w:lineRule="auto"/>
        <w:ind w:left="-1701"/>
        <w:rPr>
          <w:sz w:val="40"/>
          <w:szCs w:val="40"/>
        </w:rPr>
      </w:pPr>
      <w:bookmarkStart w:id="0" w:name="_GoBack"/>
      <w:bookmarkEnd w:id="0"/>
      <w:r>
        <w:rPr>
          <w:sz w:val="40"/>
          <w:szCs w:val="40"/>
        </w:rPr>
        <w:t xml:space="preserve">vorlage </w:t>
      </w:r>
      <w:r w:rsidR="00411F65">
        <w:rPr>
          <w:sz w:val="40"/>
          <w:szCs w:val="40"/>
        </w:rPr>
        <w:t>Datenbewirtschaftungskonzept</w:t>
      </w:r>
    </w:p>
    <w:p w14:paraId="18A936D2" w14:textId="649D8F38" w:rsidR="00326AB0" w:rsidRPr="00326AB0" w:rsidRDefault="00326AB0" w:rsidP="00326AB0">
      <w:pPr>
        <w:pStyle w:val="Untertitel"/>
        <w:spacing w:after="480"/>
        <w:ind w:left="-1701"/>
        <w:rPr>
          <w:rFonts w:asciiTheme="minorHAnsi" w:eastAsiaTheme="minorHAnsi" w:hAnsiTheme="minorHAnsi"/>
          <w:color w:val="auto"/>
          <w:sz w:val="24"/>
          <w:szCs w:val="24"/>
        </w:rPr>
      </w:pPr>
    </w:p>
    <w:sdt>
      <w:sdtPr>
        <w:id w:val="842511946"/>
        <w:picture/>
      </w:sdtPr>
      <w:sdtEndPr/>
      <w:sdtContent>
        <w:p w14:paraId="2EA8DBE6" w14:textId="77777777" w:rsidR="00326AB0" w:rsidRPr="002E7E8A" w:rsidRDefault="00326AB0" w:rsidP="00326AB0">
          <w:pPr>
            <w:ind w:left="-1701"/>
          </w:pPr>
          <w:r>
            <w:rPr>
              <w:noProof/>
              <w:lang w:eastAsia="de-CH"/>
            </w:rPr>
            <w:drawing>
              <wp:inline distT="0" distB="0" distL="0" distR="0" wp14:anchorId="1F08D695" wp14:editId="5ED7453E">
                <wp:extent cx="6138208" cy="6731999"/>
                <wp:effectExtent l="0" t="0" r="0" b="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138208" cy="6731999"/>
                        </a:xfrm>
                        <a:prstGeom prst="rect">
                          <a:avLst/>
                        </a:prstGeom>
                        <a:noFill/>
                        <a:ln>
                          <a:noFill/>
                        </a:ln>
                      </pic:spPr>
                    </pic:pic>
                  </a:graphicData>
                </a:graphic>
              </wp:inline>
            </w:drawing>
          </w:r>
        </w:p>
      </w:sdtContent>
    </w:sdt>
    <w:p w14:paraId="6F5D2025" w14:textId="77777777" w:rsidR="00326AB0" w:rsidRDefault="00326AB0" w:rsidP="00326AB0"/>
    <w:p w14:paraId="7332F63C" w14:textId="77777777" w:rsidR="001944CB" w:rsidRDefault="001944CB" w:rsidP="00326AB0">
      <w:pPr>
        <w:sectPr w:rsidR="001944CB"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28C1A404" w:rsidR="004E5227" w:rsidRPr="001944CB" w:rsidRDefault="004E5227" w:rsidP="00C70658">
          <w:pPr>
            <w:pStyle w:val="Inhaltsverzeichnisberschrift"/>
            <w:spacing w:after="960"/>
            <w:rPr>
              <w:sz w:val="40"/>
              <w:szCs w:val="40"/>
            </w:rPr>
          </w:pPr>
          <w:r w:rsidRPr="001944CB">
            <w:rPr>
              <w:sz w:val="40"/>
              <w:szCs w:val="40"/>
            </w:rPr>
            <w:t>I</w:t>
          </w:r>
          <w:r w:rsidR="001944CB">
            <w:rPr>
              <w:sz w:val="40"/>
              <w:szCs w:val="40"/>
            </w:rPr>
            <w:t>NHALT</w:t>
          </w:r>
        </w:p>
        <w:p w14:paraId="5D71CF4F" w14:textId="2E049B42" w:rsidR="005A0D5E" w:rsidRDefault="004E5227">
          <w:pPr>
            <w:pStyle w:val="Verzeichnis1"/>
            <w:rPr>
              <w:rFonts w:asciiTheme="minorHAnsi" w:eastAsiaTheme="minorEastAsia" w:hAnsiTheme="minorHAnsi"/>
              <w:b w:val="0"/>
              <w:spacing w:val="0"/>
              <w:sz w:val="22"/>
              <w:lang w:eastAsia="de-CH"/>
            </w:rPr>
          </w:pPr>
          <w:r>
            <w:rPr>
              <w:bCs/>
              <w:lang w:val="de-DE"/>
            </w:rPr>
            <w:fldChar w:fldCharType="begin"/>
          </w:r>
          <w:r>
            <w:rPr>
              <w:bCs/>
              <w:lang w:val="de-DE"/>
            </w:rPr>
            <w:instrText xml:space="preserve"> TOC \o "1-3" \h \z \u </w:instrText>
          </w:r>
          <w:r>
            <w:rPr>
              <w:bCs/>
              <w:lang w:val="de-DE"/>
            </w:rPr>
            <w:fldChar w:fldCharType="separate"/>
          </w:r>
          <w:hyperlink w:anchor="_Toc45883390" w:history="1">
            <w:r w:rsidR="005A0D5E" w:rsidRPr="00066F17">
              <w:rPr>
                <w:rStyle w:val="Hyperlink"/>
                <w:caps/>
              </w:rPr>
              <w:t>1</w:t>
            </w:r>
            <w:r w:rsidR="005A0D5E">
              <w:rPr>
                <w:rFonts w:asciiTheme="minorHAnsi" w:eastAsiaTheme="minorEastAsia" w:hAnsiTheme="minorHAnsi"/>
                <w:b w:val="0"/>
                <w:spacing w:val="0"/>
                <w:sz w:val="22"/>
                <w:lang w:eastAsia="de-CH"/>
              </w:rPr>
              <w:tab/>
            </w:r>
            <w:r w:rsidR="005A0D5E" w:rsidRPr="00066F17">
              <w:rPr>
                <w:rStyle w:val="Hyperlink"/>
                <w:caps/>
              </w:rPr>
              <w:t>Grundlagen</w:t>
            </w:r>
            <w:r w:rsidR="005A0D5E">
              <w:rPr>
                <w:webHidden/>
              </w:rPr>
              <w:tab/>
            </w:r>
            <w:r w:rsidR="005A0D5E">
              <w:rPr>
                <w:webHidden/>
              </w:rPr>
              <w:fldChar w:fldCharType="begin"/>
            </w:r>
            <w:r w:rsidR="005A0D5E">
              <w:rPr>
                <w:webHidden/>
              </w:rPr>
              <w:instrText xml:space="preserve"> PAGEREF _Toc45883390 \h </w:instrText>
            </w:r>
            <w:r w:rsidR="005A0D5E">
              <w:rPr>
                <w:webHidden/>
              </w:rPr>
            </w:r>
            <w:r w:rsidR="005A0D5E">
              <w:rPr>
                <w:webHidden/>
              </w:rPr>
              <w:fldChar w:fldCharType="separate"/>
            </w:r>
            <w:r w:rsidR="005A0D5E">
              <w:rPr>
                <w:webHidden/>
              </w:rPr>
              <w:t>4</w:t>
            </w:r>
            <w:r w:rsidR="005A0D5E">
              <w:rPr>
                <w:webHidden/>
              </w:rPr>
              <w:fldChar w:fldCharType="end"/>
            </w:r>
          </w:hyperlink>
        </w:p>
        <w:p w14:paraId="722AEE2D" w14:textId="7A81387B" w:rsidR="005A0D5E" w:rsidRDefault="00107F6C">
          <w:pPr>
            <w:pStyle w:val="Verzeichnis2"/>
            <w:rPr>
              <w:rFonts w:eastAsiaTheme="minorEastAsia"/>
              <w:spacing w:val="0"/>
              <w:lang w:eastAsia="de-CH"/>
            </w:rPr>
          </w:pPr>
          <w:hyperlink w:anchor="_Toc45883391" w:history="1">
            <w:r w:rsidR="005A0D5E" w:rsidRPr="00066F17">
              <w:rPr>
                <w:rStyle w:val="Hyperlink"/>
              </w:rPr>
              <w:t>1.1</w:t>
            </w:r>
            <w:r w:rsidR="005A0D5E">
              <w:rPr>
                <w:rFonts w:eastAsiaTheme="minorEastAsia"/>
                <w:spacing w:val="0"/>
                <w:lang w:eastAsia="de-CH"/>
              </w:rPr>
              <w:tab/>
            </w:r>
            <w:r w:rsidR="005A0D5E" w:rsidRPr="00066F17">
              <w:rPr>
                <w:rStyle w:val="Hyperlink"/>
              </w:rPr>
              <w:t>Einleitung</w:t>
            </w:r>
            <w:r w:rsidR="005A0D5E">
              <w:rPr>
                <w:webHidden/>
              </w:rPr>
              <w:tab/>
            </w:r>
            <w:r w:rsidR="005A0D5E">
              <w:rPr>
                <w:webHidden/>
              </w:rPr>
              <w:fldChar w:fldCharType="begin"/>
            </w:r>
            <w:r w:rsidR="005A0D5E">
              <w:rPr>
                <w:webHidden/>
              </w:rPr>
              <w:instrText xml:space="preserve"> PAGEREF _Toc45883391 \h </w:instrText>
            </w:r>
            <w:r w:rsidR="005A0D5E">
              <w:rPr>
                <w:webHidden/>
              </w:rPr>
            </w:r>
            <w:r w:rsidR="005A0D5E">
              <w:rPr>
                <w:webHidden/>
              </w:rPr>
              <w:fldChar w:fldCharType="separate"/>
            </w:r>
            <w:r w:rsidR="005A0D5E">
              <w:rPr>
                <w:webHidden/>
              </w:rPr>
              <w:t>4</w:t>
            </w:r>
            <w:r w:rsidR="005A0D5E">
              <w:rPr>
                <w:webHidden/>
              </w:rPr>
              <w:fldChar w:fldCharType="end"/>
            </w:r>
          </w:hyperlink>
        </w:p>
        <w:p w14:paraId="74002470" w14:textId="2CA5C136" w:rsidR="005A0D5E" w:rsidRDefault="00107F6C">
          <w:pPr>
            <w:pStyle w:val="Verzeichnis2"/>
            <w:rPr>
              <w:rFonts w:eastAsiaTheme="minorEastAsia"/>
              <w:spacing w:val="0"/>
              <w:lang w:eastAsia="de-CH"/>
            </w:rPr>
          </w:pPr>
          <w:hyperlink w:anchor="_Toc45883392" w:history="1">
            <w:r w:rsidR="005A0D5E" w:rsidRPr="00066F17">
              <w:rPr>
                <w:rStyle w:val="Hyperlink"/>
              </w:rPr>
              <w:t>1.2</w:t>
            </w:r>
            <w:r w:rsidR="005A0D5E">
              <w:rPr>
                <w:rFonts w:eastAsiaTheme="minorEastAsia"/>
                <w:spacing w:val="0"/>
                <w:lang w:eastAsia="de-CH"/>
              </w:rPr>
              <w:tab/>
            </w:r>
            <w:r w:rsidR="005A0D5E" w:rsidRPr="00066F17">
              <w:rPr>
                <w:rStyle w:val="Hyperlink"/>
              </w:rPr>
              <w:t>Datenbewirtschaftung als Daueraufgabe</w:t>
            </w:r>
            <w:r w:rsidR="005A0D5E">
              <w:rPr>
                <w:webHidden/>
              </w:rPr>
              <w:tab/>
            </w:r>
            <w:r w:rsidR="005A0D5E">
              <w:rPr>
                <w:webHidden/>
              </w:rPr>
              <w:fldChar w:fldCharType="begin"/>
            </w:r>
            <w:r w:rsidR="005A0D5E">
              <w:rPr>
                <w:webHidden/>
              </w:rPr>
              <w:instrText xml:space="preserve"> PAGEREF _Toc45883392 \h </w:instrText>
            </w:r>
            <w:r w:rsidR="005A0D5E">
              <w:rPr>
                <w:webHidden/>
              </w:rPr>
            </w:r>
            <w:r w:rsidR="005A0D5E">
              <w:rPr>
                <w:webHidden/>
              </w:rPr>
              <w:fldChar w:fldCharType="separate"/>
            </w:r>
            <w:r w:rsidR="005A0D5E">
              <w:rPr>
                <w:webHidden/>
              </w:rPr>
              <w:t>4</w:t>
            </w:r>
            <w:r w:rsidR="005A0D5E">
              <w:rPr>
                <w:webHidden/>
              </w:rPr>
              <w:fldChar w:fldCharType="end"/>
            </w:r>
          </w:hyperlink>
        </w:p>
        <w:p w14:paraId="4482D2B3" w14:textId="6689748A" w:rsidR="005A0D5E" w:rsidRDefault="00107F6C">
          <w:pPr>
            <w:pStyle w:val="Verzeichnis2"/>
            <w:rPr>
              <w:rFonts w:eastAsiaTheme="minorEastAsia"/>
              <w:spacing w:val="0"/>
              <w:lang w:eastAsia="de-CH"/>
            </w:rPr>
          </w:pPr>
          <w:hyperlink w:anchor="_Toc45883393" w:history="1">
            <w:r w:rsidR="005A0D5E" w:rsidRPr="00066F17">
              <w:rPr>
                <w:rStyle w:val="Hyperlink"/>
              </w:rPr>
              <w:t>1.3</w:t>
            </w:r>
            <w:r w:rsidR="005A0D5E">
              <w:rPr>
                <w:rFonts w:eastAsiaTheme="minorEastAsia"/>
                <w:spacing w:val="0"/>
                <w:lang w:eastAsia="de-CH"/>
              </w:rPr>
              <w:tab/>
            </w:r>
            <w:r w:rsidR="005A0D5E" w:rsidRPr="00066F17">
              <w:rPr>
                <w:rStyle w:val="Hyperlink"/>
              </w:rPr>
              <w:t>Vorteile einer geregelten Datenbewirtschaftung</w:t>
            </w:r>
            <w:r w:rsidR="005A0D5E">
              <w:rPr>
                <w:webHidden/>
              </w:rPr>
              <w:tab/>
            </w:r>
            <w:r w:rsidR="005A0D5E">
              <w:rPr>
                <w:webHidden/>
              </w:rPr>
              <w:fldChar w:fldCharType="begin"/>
            </w:r>
            <w:r w:rsidR="005A0D5E">
              <w:rPr>
                <w:webHidden/>
              </w:rPr>
              <w:instrText xml:space="preserve"> PAGEREF _Toc45883393 \h </w:instrText>
            </w:r>
            <w:r w:rsidR="005A0D5E">
              <w:rPr>
                <w:webHidden/>
              </w:rPr>
            </w:r>
            <w:r w:rsidR="005A0D5E">
              <w:rPr>
                <w:webHidden/>
              </w:rPr>
              <w:fldChar w:fldCharType="separate"/>
            </w:r>
            <w:r w:rsidR="005A0D5E">
              <w:rPr>
                <w:webHidden/>
              </w:rPr>
              <w:t>5</w:t>
            </w:r>
            <w:r w:rsidR="005A0D5E">
              <w:rPr>
                <w:webHidden/>
              </w:rPr>
              <w:fldChar w:fldCharType="end"/>
            </w:r>
          </w:hyperlink>
        </w:p>
        <w:p w14:paraId="69D9FA29" w14:textId="519253AA" w:rsidR="005A0D5E" w:rsidRDefault="00107F6C">
          <w:pPr>
            <w:pStyle w:val="Verzeichnis2"/>
            <w:rPr>
              <w:rFonts w:eastAsiaTheme="minorEastAsia"/>
              <w:spacing w:val="0"/>
              <w:lang w:eastAsia="de-CH"/>
            </w:rPr>
          </w:pPr>
          <w:hyperlink w:anchor="_Toc45883394" w:history="1">
            <w:r w:rsidR="005A0D5E" w:rsidRPr="00066F17">
              <w:rPr>
                <w:rStyle w:val="Hyperlink"/>
              </w:rPr>
              <w:t>1.4</w:t>
            </w:r>
            <w:r w:rsidR="005A0D5E">
              <w:rPr>
                <w:rFonts w:eastAsiaTheme="minorEastAsia"/>
                <w:spacing w:val="0"/>
                <w:lang w:eastAsia="de-CH"/>
              </w:rPr>
              <w:tab/>
            </w:r>
            <w:r w:rsidR="005A0D5E" w:rsidRPr="00066F17">
              <w:rPr>
                <w:rStyle w:val="Hyperlink"/>
              </w:rPr>
              <w:t>Aufgaben des Gewässerschutzes – Datennutzer und ihre Ansprüche</w:t>
            </w:r>
            <w:r w:rsidR="005A0D5E">
              <w:rPr>
                <w:webHidden/>
              </w:rPr>
              <w:tab/>
            </w:r>
            <w:r w:rsidR="005A0D5E">
              <w:rPr>
                <w:webHidden/>
              </w:rPr>
              <w:fldChar w:fldCharType="begin"/>
            </w:r>
            <w:r w:rsidR="005A0D5E">
              <w:rPr>
                <w:webHidden/>
              </w:rPr>
              <w:instrText xml:space="preserve"> PAGEREF _Toc45883394 \h </w:instrText>
            </w:r>
            <w:r w:rsidR="005A0D5E">
              <w:rPr>
                <w:webHidden/>
              </w:rPr>
            </w:r>
            <w:r w:rsidR="005A0D5E">
              <w:rPr>
                <w:webHidden/>
              </w:rPr>
              <w:fldChar w:fldCharType="separate"/>
            </w:r>
            <w:r w:rsidR="005A0D5E">
              <w:rPr>
                <w:webHidden/>
              </w:rPr>
              <w:t>5</w:t>
            </w:r>
            <w:r w:rsidR="005A0D5E">
              <w:rPr>
                <w:webHidden/>
              </w:rPr>
              <w:fldChar w:fldCharType="end"/>
            </w:r>
          </w:hyperlink>
        </w:p>
        <w:p w14:paraId="6A5EEEA1" w14:textId="5AD42E6D" w:rsidR="005A0D5E" w:rsidRDefault="00107F6C">
          <w:pPr>
            <w:pStyle w:val="Verzeichnis2"/>
            <w:rPr>
              <w:rFonts w:eastAsiaTheme="minorEastAsia"/>
              <w:spacing w:val="0"/>
              <w:lang w:eastAsia="de-CH"/>
            </w:rPr>
          </w:pPr>
          <w:hyperlink w:anchor="_Toc45883395" w:history="1">
            <w:r w:rsidR="005A0D5E" w:rsidRPr="00066F17">
              <w:rPr>
                <w:rStyle w:val="Hyperlink"/>
              </w:rPr>
              <w:t>1.5</w:t>
            </w:r>
            <w:r w:rsidR="005A0D5E">
              <w:rPr>
                <w:rFonts w:eastAsiaTheme="minorEastAsia"/>
                <w:spacing w:val="0"/>
                <w:lang w:eastAsia="de-CH"/>
              </w:rPr>
              <w:tab/>
            </w:r>
            <w:r w:rsidR="005A0D5E" w:rsidRPr="00066F17">
              <w:rPr>
                <w:rStyle w:val="Hyperlink"/>
              </w:rPr>
              <w:t>Umfang des Datenbestandes</w:t>
            </w:r>
            <w:r w:rsidR="005A0D5E">
              <w:rPr>
                <w:webHidden/>
              </w:rPr>
              <w:tab/>
            </w:r>
            <w:r w:rsidR="005A0D5E">
              <w:rPr>
                <w:webHidden/>
              </w:rPr>
              <w:fldChar w:fldCharType="begin"/>
            </w:r>
            <w:r w:rsidR="005A0D5E">
              <w:rPr>
                <w:webHidden/>
              </w:rPr>
              <w:instrText xml:space="preserve"> PAGEREF _Toc45883395 \h </w:instrText>
            </w:r>
            <w:r w:rsidR="005A0D5E">
              <w:rPr>
                <w:webHidden/>
              </w:rPr>
            </w:r>
            <w:r w:rsidR="005A0D5E">
              <w:rPr>
                <w:webHidden/>
              </w:rPr>
              <w:fldChar w:fldCharType="separate"/>
            </w:r>
            <w:r w:rsidR="005A0D5E">
              <w:rPr>
                <w:webHidden/>
              </w:rPr>
              <w:t>7</w:t>
            </w:r>
            <w:r w:rsidR="005A0D5E">
              <w:rPr>
                <w:webHidden/>
              </w:rPr>
              <w:fldChar w:fldCharType="end"/>
            </w:r>
          </w:hyperlink>
        </w:p>
        <w:p w14:paraId="56F57A5E" w14:textId="04F02289" w:rsidR="005A0D5E" w:rsidRDefault="00107F6C">
          <w:pPr>
            <w:pStyle w:val="Verzeichnis2"/>
            <w:rPr>
              <w:rFonts w:eastAsiaTheme="minorEastAsia"/>
              <w:spacing w:val="0"/>
              <w:lang w:eastAsia="de-CH"/>
            </w:rPr>
          </w:pPr>
          <w:hyperlink w:anchor="_Toc45883396" w:history="1">
            <w:r w:rsidR="005A0D5E" w:rsidRPr="00066F17">
              <w:rPr>
                <w:rStyle w:val="Hyperlink"/>
              </w:rPr>
              <w:t>1.6</w:t>
            </w:r>
            <w:r w:rsidR="005A0D5E">
              <w:rPr>
                <w:rFonts w:eastAsiaTheme="minorEastAsia"/>
                <w:spacing w:val="0"/>
                <w:lang w:eastAsia="de-CH"/>
              </w:rPr>
              <w:tab/>
            </w:r>
            <w:r w:rsidR="005A0D5E" w:rsidRPr="00066F17">
              <w:rPr>
                <w:rStyle w:val="Hyperlink"/>
              </w:rPr>
              <w:t>Standardisierte Datenmodelle der Siedlungsentwässerung</w:t>
            </w:r>
            <w:r w:rsidR="005A0D5E">
              <w:rPr>
                <w:webHidden/>
              </w:rPr>
              <w:tab/>
            </w:r>
            <w:r w:rsidR="005A0D5E">
              <w:rPr>
                <w:webHidden/>
              </w:rPr>
              <w:fldChar w:fldCharType="begin"/>
            </w:r>
            <w:r w:rsidR="005A0D5E">
              <w:rPr>
                <w:webHidden/>
              </w:rPr>
              <w:instrText xml:space="preserve"> PAGEREF _Toc45883396 \h </w:instrText>
            </w:r>
            <w:r w:rsidR="005A0D5E">
              <w:rPr>
                <w:webHidden/>
              </w:rPr>
            </w:r>
            <w:r w:rsidR="005A0D5E">
              <w:rPr>
                <w:webHidden/>
              </w:rPr>
              <w:fldChar w:fldCharType="separate"/>
            </w:r>
            <w:r w:rsidR="005A0D5E">
              <w:rPr>
                <w:webHidden/>
              </w:rPr>
              <w:t>8</w:t>
            </w:r>
            <w:r w:rsidR="005A0D5E">
              <w:rPr>
                <w:webHidden/>
              </w:rPr>
              <w:fldChar w:fldCharType="end"/>
            </w:r>
          </w:hyperlink>
        </w:p>
        <w:p w14:paraId="226446DC" w14:textId="1FA59CA8" w:rsidR="005A0D5E" w:rsidRDefault="00107F6C">
          <w:pPr>
            <w:pStyle w:val="Verzeichnis2"/>
            <w:rPr>
              <w:rFonts w:eastAsiaTheme="minorEastAsia"/>
              <w:spacing w:val="0"/>
              <w:lang w:eastAsia="de-CH"/>
            </w:rPr>
          </w:pPr>
          <w:hyperlink w:anchor="_Toc45883397" w:history="1">
            <w:r w:rsidR="005A0D5E" w:rsidRPr="00066F17">
              <w:rPr>
                <w:rStyle w:val="Hyperlink"/>
              </w:rPr>
              <w:t>1.7</w:t>
            </w:r>
            <w:r w:rsidR="005A0D5E">
              <w:rPr>
                <w:rFonts w:eastAsiaTheme="minorEastAsia"/>
                <w:spacing w:val="0"/>
                <w:lang w:eastAsia="de-CH"/>
              </w:rPr>
              <w:tab/>
            </w:r>
            <w:r w:rsidR="005A0D5E" w:rsidRPr="00066F17">
              <w:rPr>
                <w:rStyle w:val="Hyperlink"/>
              </w:rPr>
              <w:t>Kommunale und überkommunale Anlagen</w:t>
            </w:r>
            <w:r w:rsidR="005A0D5E">
              <w:rPr>
                <w:webHidden/>
              </w:rPr>
              <w:tab/>
            </w:r>
            <w:r w:rsidR="005A0D5E">
              <w:rPr>
                <w:webHidden/>
              </w:rPr>
              <w:fldChar w:fldCharType="begin"/>
            </w:r>
            <w:r w:rsidR="005A0D5E">
              <w:rPr>
                <w:webHidden/>
              </w:rPr>
              <w:instrText xml:space="preserve"> PAGEREF _Toc45883397 \h </w:instrText>
            </w:r>
            <w:r w:rsidR="005A0D5E">
              <w:rPr>
                <w:webHidden/>
              </w:rPr>
            </w:r>
            <w:r w:rsidR="005A0D5E">
              <w:rPr>
                <w:webHidden/>
              </w:rPr>
              <w:fldChar w:fldCharType="separate"/>
            </w:r>
            <w:r w:rsidR="005A0D5E">
              <w:rPr>
                <w:webHidden/>
              </w:rPr>
              <w:t>9</w:t>
            </w:r>
            <w:r w:rsidR="005A0D5E">
              <w:rPr>
                <w:webHidden/>
              </w:rPr>
              <w:fldChar w:fldCharType="end"/>
            </w:r>
          </w:hyperlink>
        </w:p>
        <w:p w14:paraId="7BFF302C" w14:textId="224CF1F0" w:rsidR="005A0D5E" w:rsidRDefault="00107F6C">
          <w:pPr>
            <w:pStyle w:val="Verzeichnis2"/>
            <w:rPr>
              <w:rFonts w:eastAsiaTheme="minorEastAsia"/>
              <w:spacing w:val="0"/>
              <w:lang w:eastAsia="de-CH"/>
            </w:rPr>
          </w:pPr>
          <w:hyperlink w:anchor="_Toc45883398" w:history="1">
            <w:r w:rsidR="005A0D5E" w:rsidRPr="00066F17">
              <w:rPr>
                <w:rStyle w:val="Hyperlink"/>
              </w:rPr>
              <w:t>1.8</w:t>
            </w:r>
            <w:r w:rsidR="005A0D5E">
              <w:rPr>
                <w:rFonts w:eastAsiaTheme="minorEastAsia"/>
                <w:spacing w:val="0"/>
                <w:lang w:eastAsia="de-CH"/>
              </w:rPr>
              <w:tab/>
            </w:r>
            <w:r w:rsidR="005A0D5E" w:rsidRPr="00066F17">
              <w:rPr>
                <w:rStyle w:val="Hyperlink"/>
              </w:rPr>
              <w:t>Organisation der Datenhaltung</w:t>
            </w:r>
            <w:r w:rsidR="005A0D5E">
              <w:rPr>
                <w:webHidden/>
              </w:rPr>
              <w:tab/>
            </w:r>
            <w:r w:rsidR="005A0D5E">
              <w:rPr>
                <w:webHidden/>
              </w:rPr>
              <w:fldChar w:fldCharType="begin"/>
            </w:r>
            <w:r w:rsidR="005A0D5E">
              <w:rPr>
                <w:webHidden/>
              </w:rPr>
              <w:instrText xml:space="preserve"> PAGEREF _Toc45883398 \h </w:instrText>
            </w:r>
            <w:r w:rsidR="005A0D5E">
              <w:rPr>
                <w:webHidden/>
              </w:rPr>
            </w:r>
            <w:r w:rsidR="005A0D5E">
              <w:rPr>
                <w:webHidden/>
              </w:rPr>
              <w:fldChar w:fldCharType="separate"/>
            </w:r>
            <w:r w:rsidR="005A0D5E">
              <w:rPr>
                <w:webHidden/>
              </w:rPr>
              <w:t>10</w:t>
            </w:r>
            <w:r w:rsidR="005A0D5E">
              <w:rPr>
                <w:webHidden/>
              </w:rPr>
              <w:fldChar w:fldCharType="end"/>
            </w:r>
          </w:hyperlink>
        </w:p>
        <w:p w14:paraId="07E8086A" w14:textId="2ABD6BFC" w:rsidR="005A0D5E" w:rsidRDefault="00107F6C">
          <w:pPr>
            <w:pStyle w:val="Verzeichnis2"/>
            <w:rPr>
              <w:rFonts w:eastAsiaTheme="minorEastAsia"/>
              <w:spacing w:val="0"/>
              <w:lang w:eastAsia="de-CH"/>
            </w:rPr>
          </w:pPr>
          <w:hyperlink w:anchor="_Toc45883399" w:history="1">
            <w:r w:rsidR="005A0D5E" w:rsidRPr="00066F17">
              <w:rPr>
                <w:rStyle w:val="Hyperlink"/>
              </w:rPr>
              <w:t>1.9</w:t>
            </w:r>
            <w:r w:rsidR="005A0D5E">
              <w:rPr>
                <w:rFonts w:eastAsiaTheme="minorEastAsia"/>
                <w:spacing w:val="0"/>
                <w:lang w:eastAsia="de-CH"/>
              </w:rPr>
              <w:tab/>
            </w:r>
            <w:r w:rsidR="005A0D5E" w:rsidRPr="00066F17">
              <w:rPr>
                <w:rStyle w:val="Hyperlink"/>
              </w:rPr>
              <w:t>Beteiligte Organisationen - Rollen in der Datenbewirtschaftung</w:t>
            </w:r>
            <w:r w:rsidR="005A0D5E">
              <w:rPr>
                <w:webHidden/>
              </w:rPr>
              <w:tab/>
            </w:r>
            <w:r w:rsidR="005A0D5E">
              <w:rPr>
                <w:webHidden/>
              </w:rPr>
              <w:fldChar w:fldCharType="begin"/>
            </w:r>
            <w:r w:rsidR="005A0D5E">
              <w:rPr>
                <w:webHidden/>
              </w:rPr>
              <w:instrText xml:space="preserve"> PAGEREF _Toc45883399 \h </w:instrText>
            </w:r>
            <w:r w:rsidR="005A0D5E">
              <w:rPr>
                <w:webHidden/>
              </w:rPr>
            </w:r>
            <w:r w:rsidR="005A0D5E">
              <w:rPr>
                <w:webHidden/>
              </w:rPr>
              <w:fldChar w:fldCharType="separate"/>
            </w:r>
            <w:r w:rsidR="005A0D5E">
              <w:rPr>
                <w:webHidden/>
              </w:rPr>
              <w:t>12</w:t>
            </w:r>
            <w:r w:rsidR="005A0D5E">
              <w:rPr>
                <w:webHidden/>
              </w:rPr>
              <w:fldChar w:fldCharType="end"/>
            </w:r>
          </w:hyperlink>
        </w:p>
        <w:p w14:paraId="6B978ADE" w14:textId="54091100" w:rsidR="005A0D5E" w:rsidRDefault="00107F6C">
          <w:pPr>
            <w:pStyle w:val="Verzeichnis2"/>
            <w:rPr>
              <w:rFonts w:eastAsiaTheme="minorEastAsia"/>
              <w:spacing w:val="0"/>
              <w:lang w:eastAsia="de-CH"/>
            </w:rPr>
          </w:pPr>
          <w:hyperlink w:anchor="_Toc45883400" w:history="1">
            <w:r w:rsidR="005A0D5E" w:rsidRPr="00066F17">
              <w:rPr>
                <w:rStyle w:val="Hyperlink"/>
              </w:rPr>
              <w:t>1.10</w:t>
            </w:r>
            <w:r w:rsidR="005A0D5E">
              <w:rPr>
                <w:rFonts w:eastAsiaTheme="minorEastAsia"/>
                <w:spacing w:val="0"/>
                <w:lang w:eastAsia="de-CH"/>
              </w:rPr>
              <w:tab/>
            </w:r>
            <w:r w:rsidR="005A0D5E" w:rsidRPr="00066F17">
              <w:rPr>
                <w:rStyle w:val="Hyperlink"/>
              </w:rPr>
              <w:t>Datenbewirtschaftung und GEP</w:t>
            </w:r>
            <w:r w:rsidR="005A0D5E">
              <w:rPr>
                <w:webHidden/>
              </w:rPr>
              <w:tab/>
            </w:r>
            <w:r w:rsidR="005A0D5E">
              <w:rPr>
                <w:webHidden/>
              </w:rPr>
              <w:fldChar w:fldCharType="begin"/>
            </w:r>
            <w:r w:rsidR="005A0D5E">
              <w:rPr>
                <w:webHidden/>
              </w:rPr>
              <w:instrText xml:space="preserve"> PAGEREF _Toc45883400 \h </w:instrText>
            </w:r>
            <w:r w:rsidR="005A0D5E">
              <w:rPr>
                <w:webHidden/>
              </w:rPr>
            </w:r>
            <w:r w:rsidR="005A0D5E">
              <w:rPr>
                <w:webHidden/>
              </w:rPr>
              <w:fldChar w:fldCharType="separate"/>
            </w:r>
            <w:r w:rsidR="005A0D5E">
              <w:rPr>
                <w:webHidden/>
              </w:rPr>
              <w:t>14</w:t>
            </w:r>
            <w:r w:rsidR="005A0D5E">
              <w:rPr>
                <w:webHidden/>
              </w:rPr>
              <w:fldChar w:fldCharType="end"/>
            </w:r>
          </w:hyperlink>
        </w:p>
        <w:p w14:paraId="2FB767FA" w14:textId="2E5969DD" w:rsidR="005A0D5E" w:rsidRDefault="00107F6C">
          <w:pPr>
            <w:pStyle w:val="Verzeichnis3"/>
            <w:tabs>
              <w:tab w:val="left" w:pos="880"/>
            </w:tabs>
            <w:rPr>
              <w:rFonts w:eastAsiaTheme="minorEastAsia"/>
              <w:spacing w:val="0"/>
              <w:lang w:eastAsia="de-CH"/>
            </w:rPr>
          </w:pPr>
          <w:hyperlink w:anchor="_Toc45883401" w:history="1">
            <w:r w:rsidR="005A0D5E" w:rsidRPr="00066F17">
              <w:rPr>
                <w:rStyle w:val="Hyperlink"/>
              </w:rPr>
              <w:t>1.10.1</w:t>
            </w:r>
            <w:r w:rsidR="005A0D5E">
              <w:rPr>
                <w:rFonts w:eastAsiaTheme="minorEastAsia"/>
                <w:spacing w:val="0"/>
                <w:lang w:eastAsia="de-CH"/>
              </w:rPr>
              <w:tab/>
            </w:r>
            <w:r w:rsidR="005A0D5E" w:rsidRPr="00066F17">
              <w:rPr>
                <w:rStyle w:val="Hyperlink"/>
              </w:rPr>
              <w:t>Anforderungen an einen Werkkataster aus Sicht GEP</w:t>
            </w:r>
            <w:r w:rsidR="005A0D5E">
              <w:rPr>
                <w:webHidden/>
              </w:rPr>
              <w:tab/>
            </w:r>
            <w:r w:rsidR="005A0D5E">
              <w:rPr>
                <w:webHidden/>
              </w:rPr>
              <w:fldChar w:fldCharType="begin"/>
            </w:r>
            <w:r w:rsidR="005A0D5E">
              <w:rPr>
                <w:webHidden/>
              </w:rPr>
              <w:instrText xml:space="preserve"> PAGEREF _Toc45883401 \h </w:instrText>
            </w:r>
            <w:r w:rsidR="005A0D5E">
              <w:rPr>
                <w:webHidden/>
              </w:rPr>
            </w:r>
            <w:r w:rsidR="005A0D5E">
              <w:rPr>
                <w:webHidden/>
              </w:rPr>
              <w:fldChar w:fldCharType="separate"/>
            </w:r>
            <w:r w:rsidR="005A0D5E">
              <w:rPr>
                <w:webHidden/>
              </w:rPr>
              <w:t>15</w:t>
            </w:r>
            <w:r w:rsidR="005A0D5E">
              <w:rPr>
                <w:webHidden/>
              </w:rPr>
              <w:fldChar w:fldCharType="end"/>
            </w:r>
          </w:hyperlink>
        </w:p>
        <w:p w14:paraId="2A1CA914" w14:textId="3ECED8EA" w:rsidR="005A0D5E" w:rsidRDefault="00107F6C">
          <w:pPr>
            <w:pStyle w:val="Verzeichnis3"/>
            <w:tabs>
              <w:tab w:val="left" w:pos="880"/>
            </w:tabs>
            <w:rPr>
              <w:rFonts w:eastAsiaTheme="minorEastAsia"/>
              <w:spacing w:val="0"/>
              <w:lang w:eastAsia="de-CH"/>
            </w:rPr>
          </w:pPr>
          <w:hyperlink w:anchor="_Toc45883402" w:history="1">
            <w:r w:rsidR="005A0D5E" w:rsidRPr="00066F17">
              <w:rPr>
                <w:rStyle w:val="Hyperlink"/>
              </w:rPr>
              <w:t>1.10.2</w:t>
            </w:r>
            <w:r w:rsidR="005A0D5E">
              <w:rPr>
                <w:rFonts w:eastAsiaTheme="minorEastAsia"/>
                <w:spacing w:val="0"/>
                <w:lang w:eastAsia="de-CH"/>
              </w:rPr>
              <w:tab/>
            </w:r>
            <w:r w:rsidR="005A0D5E" w:rsidRPr="00066F17">
              <w:rPr>
                <w:rStyle w:val="Hyperlink"/>
              </w:rPr>
              <w:t>Datenbestand als Grundlage für die Vorbereitung des GEP</w:t>
            </w:r>
            <w:r w:rsidR="005A0D5E">
              <w:rPr>
                <w:webHidden/>
              </w:rPr>
              <w:tab/>
            </w:r>
            <w:r w:rsidR="005A0D5E">
              <w:rPr>
                <w:webHidden/>
              </w:rPr>
              <w:fldChar w:fldCharType="begin"/>
            </w:r>
            <w:r w:rsidR="005A0D5E">
              <w:rPr>
                <w:webHidden/>
              </w:rPr>
              <w:instrText xml:space="preserve"> PAGEREF _Toc45883402 \h </w:instrText>
            </w:r>
            <w:r w:rsidR="005A0D5E">
              <w:rPr>
                <w:webHidden/>
              </w:rPr>
            </w:r>
            <w:r w:rsidR="005A0D5E">
              <w:rPr>
                <w:webHidden/>
              </w:rPr>
              <w:fldChar w:fldCharType="separate"/>
            </w:r>
            <w:r w:rsidR="005A0D5E">
              <w:rPr>
                <w:webHidden/>
              </w:rPr>
              <w:t>15</w:t>
            </w:r>
            <w:r w:rsidR="005A0D5E">
              <w:rPr>
                <w:webHidden/>
              </w:rPr>
              <w:fldChar w:fldCharType="end"/>
            </w:r>
          </w:hyperlink>
        </w:p>
        <w:p w14:paraId="288F3424" w14:textId="2E6E80BA" w:rsidR="005A0D5E" w:rsidRDefault="00107F6C">
          <w:pPr>
            <w:pStyle w:val="Verzeichnis3"/>
            <w:tabs>
              <w:tab w:val="left" w:pos="880"/>
            </w:tabs>
            <w:rPr>
              <w:rFonts w:eastAsiaTheme="minorEastAsia"/>
              <w:spacing w:val="0"/>
              <w:lang w:eastAsia="de-CH"/>
            </w:rPr>
          </w:pPr>
          <w:hyperlink w:anchor="_Toc45883403" w:history="1">
            <w:r w:rsidR="005A0D5E" w:rsidRPr="00066F17">
              <w:rPr>
                <w:rStyle w:val="Hyperlink"/>
              </w:rPr>
              <w:t>1.10.3</w:t>
            </w:r>
            <w:r w:rsidR="005A0D5E">
              <w:rPr>
                <w:rFonts w:eastAsiaTheme="minorEastAsia"/>
                <w:spacing w:val="0"/>
                <w:lang w:eastAsia="de-CH"/>
              </w:rPr>
              <w:tab/>
            </w:r>
            <w:r w:rsidR="005A0D5E" w:rsidRPr="00066F17">
              <w:rPr>
                <w:rStyle w:val="Hyperlink"/>
              </w:rPr>
              <w:t>Empfehlungen zu Bearbeitung und Nachführung während GEP / V-GEP</w:t>
            </w:r>
            <w:r w:rsidR="005A0D5E">
              <w:rPr>
                <w:webHidden/>
              </w:rPr>
              <w:tab/>
            </w:r>
            <w:r w:rsidR="005A0D5E">
              <w:rPr>
                <w:webHidden/>
              </w:rPr>
              <w:fldChar w:fldCharType="begin"/>
            </w:r>
            <w:r w:rsidR="005A0D5E">
              <w:rPr>
                <w:webHidden/>
              </w:rPr>
              <w:instrText xml:space="preserve"> PAGEREF _Toc45883403 \h </w:instrText>
            </w:r>
            <w:r w:rsidR="005A0D5E">
              <w:rPr>
                <w:webHidden/>
              </w:rPr>
            </w:r>
            <w:r w:rsidR="005A0D5E">
              <w:rPr>
                <w:webHidden/>
              </w:rPr>
              <w:fldChar w:fldCharType="separate"/>
            </w:r>
            <w:r w:rsidR="005A0D5E">
              <w:rPr>
                <w:webHidden/>
              </w:rPr>
              <w:t>16</w:t>
            </w:r>
            <w:r w:rsidR="005A0D5E">
              <w:rPr>
                <w:webHidden/>
              </w:rPr>
              <w:fldChar w:fldCharType="end"/>
            </w:r>
          </w:hyperlink>
        </w:p>
        <w:p w14:paraId="18D014AF" w14:textId="5D24543D" w:rsidR="005A0D5E" w:rsidRDefault="00107F6C">
          <w:pPr>
            <w:pStyle w:val="Verzeichnis2"/>
            <w:rPr>
              <w:rFonts w:eastAsiaTheme="minorEastAsia"/>
              <w:spacing w:val="0"/>
              <w:lang w:eastAsia="de-CH"/>
            </w:rPr>
          </w:pPr>
          <w:hyperlink w:anchor="_Toc45883404" w:history="1">
            <w:r w:rsidR="005A0D5E" w:rsidRPr="00066F17">
              <w:rPr>
                <w:rStyle w:val="Hyperlink"/>
              </w:rPr>
              <w:t>1.11</w:t>
            </w:r>
            <w:r w:rsidR="005A0D5E">
              <w:rPr>
                <w:rFonts w:eastAsiaTheme="minorEastAsia"/>
                <w:spacing w:val="0"/>
                <w:lang w:eastAsia="de-CH"/>
              </w:rPr>
              <w:tab/>
            </w:r>
            <w:r w:rsidR="005A0D5E" w:rsidRPr="00066F17">
              <w:rPr>
                <w:rStyle w:val="Hyperlink"/>
              </w:rPr>
              <w:t>Datenqualität und Qualitätsprüfungen</w:t>
            </w:r>
            <w:r w:rsidR="005A0D5E">
              <w:rPr>
                <w:webHidden/>
              </w:rPr>
              <w:tab/>
            </w:r>
            <w:r w:rsidR="005A0D5E">
              <w:rPr>
                <w:webHidden/>
              </w:rPr>
              <w:fldChar w:fldCharType="begin"/>
            </w:r>
            <w:r w:rsidR="005A0D5E">
              <w:rPr>
                <w:webHidden/>
              </w:rPr>
              <w:instrText xml:space="preserve"> PAGEREF _Toc45883404 \h </w:instrText>
            </w:r>
            <w:r w:rsidR="005A0D5E">
              <w:rPr>
                <w:webHidden/>
              </w:rPr>
            </w:r>
            <w:r w:rsidR="005A0D5E">
              <w:rPr>
                <w:webHidden/>
              </w:rPr>
              <w:fldChar w:fldCharType="separate"/>
            </w:r>
            <w:r w:rsidR="005A0D5E">
              <w:rPr>
                <w:webHidden/>
              </w:rPr>
              <w:t>16</w:t>
            </w:r>
            <w:r w:rsidR="005A0D5E">
              <w:rPr>
                <w:webHidden/>
              </w:rPr>
              <w:fldChar w:fldCharType="end"/>
            </w:r>
          </w:hyperlink>
        </w:p>
        <w:p w14:paraId="01B63B9E" w14:textId="27381FEE" w:rsidR="005A0D5E" w:rsidRDefault="00107F6C">
          <w:pPr>
            <w:pStyle w:val="Verzeichnis1"/>
            <w:rPr>
              <w:rFonts w:asciiTheme="minorHAnsi" w:eastAsiaTheme="minorEastAsia" w:hAnsiTheme="minorHAnsi"/>
              <w:b w:val="0"/>
              <w:spacing w:val="0"/>
              <w:sz w:val="22"/>
              <w:lang w:eastAsia="de-CH"/>
            </w:rPr>
          </w:pPr>
          <w:hyperlink w:anchor="_Toc45883405" w:history="1">
            <w:r w:rsidR="005A0D5E" w:rsidRPr="00066F17">
              <w:rPr>
                <w:rStyle w:val="Hyperlink"/>
                <w:caps/>
              </w:rPr>
              <w:t>2</w:t>
            </w:r>
            <w:r w:rsidR="005A0D5E">
              <w:rPr>
                <w:rFonts w:asciiTheme="minorHAnsi" w:eastAsiaTheme="minorEastAsia" w:hAnsiTheme="minorHAnsi"/>
                <w:b w:val="0"/>
                <w:spacing w:val="0"/>
                <w:sz w:val="22"/>
                <w:lang w:eastAsia="de-CH"/>
              </w:rPr>
              <w:tab/>
            </w:r>
            <w:r w:rsidR="005A0D5E" w:rsidRPr="00066F17">
              <w:rPr>
                <w:rStyle w:val="Hyperlink"/>
                <w:caps/>
              </w:rPr>
              <w:t>Zusammenfassung Datenbewirtschaftungskonzept Gemeinde &lt;Gemeinde in Eigenschaften&gt;</w:t>
            </w:r>
            <w:r w:rsidR="005A0D5E">
              <w:rPr>
                <w:webHidden/>
              </w:rPr>
              <w:tab/>
            </w:r>
            <w:r w:rsidR="005A0D5E">
              <w:rPr>
                <w:webHidden/>
              </w:rPr>
              <w:fldChar w:fldCharType="begin"/>
            </w:r>
            <w:r w:rsidR="005A0D5E">
              <w:rPr>
                <w:webHidden/>
              </w:rPr>
              <w:instrText xml:space="preserve"> PAGEREF _Toc45883405 \h </w:instrText>
            </w:r>
            <w:r w:rsidR="005A0D5E">
              <w:rPr>
                <w:webHidden/>
              </w:rPr>
            </w:r>
            <w:r w:rsidR="005A0D5E">
              <w:rPr>
                <w:webHidden/>
              </w:rPr>
              <w:fldChar w:fldCharType="separate"/>
            </w:r>
            <w:r w:rsidR="005A0D5E">
              <w:rPr>
                <w:webHidden/>
              </w:rPr>
              <w:t>18</w:t>
            </w:r>
            <w:r w:rsidR="005A0D5E">
              <w:rPr>
                <w:webHidden/>
              </w:rPr>
              <w:fldChar w:fldCharType="end"/>
            </w:r>
          </w:hyperlink>
        </w:p>
        <w:p w14:paraId="4719DF29" w14:textId="5E340B87" w:rsidR="005A0D5E" w:rsidRDefault="00107F6C">
          <w:pPr>
            <w:pStyle w:val="Verzeichnis2"/>
            <w:rPr>
              <w:rFonts w:eastAsiaTheme="minorEastAsia"/>
              <w:spacing w:val="0"/>
              <w:lang w:eastAsia="de-CH"/>
            </w:rPr>
          </w:pPr>
          <w:hyperlink w:anchor="_Toc45883406" w:history="1">
            <w:r w:rsidR="005A0D5E" w:rsidRPr="00066F17">
              <w:rPr>
                <w:rStyle w:val="Hyperlink"/>
              </w:rPr>
              <w:t>2.1</w:t>
            </w:r>
            <w:r w:rsidR="005A0D5E">
              <w:rPr>
                <w:rFonts w:eastAsiaTheme="minorEastAsia"/>
                <w:spacing w:val="0"/>
                <w:lang w:eastAsia="de-CH"/>
              </w:rPr>
              <w:tab/>
            </w:r>
            <w:r w:rsidR="005A0D5E" w:rsidRPr="00066F17">
              <w:rPr>
                <w:rStyle w:val="Hyperlink"/>
              </w:rPr>
              <w:t>Ziele Datenbewirtschaftung Siedlungsentwässerung</w:t>
            </w:r>
            <w:r w:rsidR="005A0D5E">
              <w:rPr>
                <w:webHidden/>
              </w:rPr>
              <w:tab/>
            </w:r>
            <w:r w:rsidR="005A0D5E">
              <w:rPr>
                <w:webHidden/>
              </w:rPr>
              <w:fldChar w:fldCharType="begin"/>
            </w:r>
            <w:r w:rsidR="005A0D5E">
              <w:rPr>
                <w:webHidden/>
              </w:rPr>
              <w:instrText xml:space="preserve"> PAGEREF _Toc45883406 \h </w:instrText>
            </w:r>
            <w:r w:rsidR="005A0D5E">
              <w:rPr>
                <w:webHidden/>
              </w:rPr>
            </w:r>
            <w:r w:rsidR="005A0D5E">
              <w:rPr>
                <w:webHidden/>
              </w:rPr>
              <w:fldChar w:fldCharType="separate"/>
            </w:r>
            <w:r w:rsidR="005A0D5E">
              <w:rPr>
                <w:webHidden/>
              </w:rPr>
              <w:t>19</w:t>
            </w:r>
            <w:r w:rsidR="005A0D5E">
              <w:rPr>
                <w:webHidden/>
              </w:rPr>
              <w:fldChar w:fldCharType="end"/>
            </w:r>
          </w:hyperlink>
        </w:p>
        <w:p w14:paraId="4692FBAB" w14:textId="18EFB60C" w:rsidR="005A0D5E" w:rsidRDefault="00107F6C">
          <w:pPr>
            <w:pStyle w:val="Verzeichnis2"/>
            <w:rPr>
              <w:rFonts w:eastAsiaTheme="minorEastAsia"/>
              <w:spacing w:val="0"/>
              <w:lang w:eastAsia="de-CH"/>
            </w:rPr>
          </w:pPr>
          <w:hyperlink w:anchor="_Toc45883407" w:history="1">
            <w:r w:rsidR="005A0D5E" w:rsidRPr="00066F17">
              <w:rPr>
                <w:rStyle w:val="Hyperlink"/>
              </w:rPr>
              <w:t>2.2</w:t>
            </w:r>
            <w:r w:rsidR="005A0D5E">
              <w:rPr>
                <w:rFonts w:eastAsiaTheme="minorEastAsia"/>
                <w:spacing w:val="0"/>
                <w:lang w:eastAsia="de-CH"/>
              </w:rPr>
              <w:tab/>
            </w:r>
            <w:r w:rsidR="005A0D5E" w:rsidRPr="00066F17">
              <w:rPr>
                <w:rStyle w:val="Hyperlink"/>
              </w:rPr>
              <w:t>Ist-Situation des Datenbestandes</w:t>
            </w:r>
            <w:r w:rsidR="005A0D5E">
              <w:rPr>
                <w:webHidden/>
              </w:rPr>
              <w:tab/>
            </w:r>
            <w:r w:rsidR="005A0D5E">
              <w:rPr>
                <w:webHidden/>
              </w:rPr>
              <w:fldChar w:fldCharType="begin"/>
            </w:r>
            <w:r w:rsidR="005A0D5E">
              <w:rPr>
                <w:webHidden/>
              </w:rPr>
              <w:instrText xml:space="preserve"> PAGEREF _Toc45883407 \h </w:instrText>
            </w:r>
            <w:r w:rsidR="005A0D5E">
              <w:rPr>
                <w:webHidden/>
              </w:rPr>
            </w:r>
            <w:r w:rsidR="005A0D5E">
              <w:rPr>
                <w:webHidden/>
              </w:rPr>
              <w:fldChar w:fldCharType="separate"/>
            </w:r>
            <w:r w:rsidR="005A0D5E">
              <w:rPr>
                <w:webHidden/>
              </w:rPr>
              <w:t>20</w:t>
            </w:r>
            <w:r w:rsidR="005A0D5E">
              <w:rPr>
                <w:webHidden/>
              </w:rPr>
              <w:fldChar w:fldCharType="end"/>
            </w:r>
          </w:hyperlink>
        </w:p>
        <w:p w14:paraId="0FCD9C73" w14:textId="3560AFDB" w:rsidR="005A0D5E" w:rsidRDefault="00107F6C">
          <w:pPr>
            <w:pStyle w:val="Verzeichnis2"/>
            <w:rPr>
              <w:rFonts w:eastAsiaTheme="minorEastAsia"/>
              <w:spacing w:val="0"/>
              <w:lang w:eastAsia="de-CH"/>
            </w:rPr>
          </w:pPr>
          <w:hyperlink w:anchor="_Toc45883408" w:history="1">
            <w:r w:rsidR="005A0D5E" w:rsidRPr="00066F17">
              <w:rPr>
                <w:rStyle w:val="Hyperlink"/>
              </w:rPr>
              <w:t>2.3</w:t>
            </w:r>
            <w:r w:rsidR="005A0D5E">
              <w:rPr>
                <w:rFonts w:eastAsiaTheme="minorEastAsia"/>
                <w:spacing w:val="0"/>
                <w:lang w:eastAsia="de-CH"/>
              </w:rPr>
              <w:tab/>
            </w:r>
            <w:r w:rsidR="005A0D5E" w:rsidRPr="00066F17">
              <w:rPr>
                <w:rStyle w:val="Hyperlink"/>
              </w:rPr>
              <w:t>Zweck dieses Dokuments</w:t>
            </w:r>
            <w:r w:rsidR="005A0D5E">
              <w:rPr>
                <w:webHidden/>
              </w:rPr>
              <w:tab/>
            </w:r>
            <w:r w:rsidR="005A0D5E">
              <w:rPr>
                <w:webHidden/>
              </w:rPr>
              <w:fldChar w:fldCharType="begin"/>
            </w:r>
            <w:r w:rsidR="005A0D5E">
              <w:rPr>
                <w:webHidden/>
              </w:rPr>
              <w:instrText xml:space="preserve"> PAGEREF _Toc45883408 \h </w:instrText>
            </w:r>
            <w:r w:rsidR="005A0D5E">
              <w:rPr>
                <w:webHidden/>
              </w:rPr>
            </w:r>
            <w:r w:rsidR="005A0D5E">
              <w:rPr>
                <w:webHidden/>
              </w:rPr>
              <w:fldChar w:fldCharType="separate"/>
            </w:r>
            <w:r w:rsidR="005A0D5E">
              <w:rPr>
                <w:webHidden/>
              </w:rPr>
              <w:t>20</w:t>
            </w:r>
            <w:r w:rsidR="005A0D5E">
              <w:rPr>
                <w:webHidden/>
              </w:rPr>
              <w:fldChar w:fldCharType="end"/>
            </w:r>
          </w:hyperlink>
        </w:p>
        <w:p w14:paraId="5DF7ACA3" w14:textId="08C35A6D" w:rsidR="005A0D5E" w:rsidRDefault="00107F6C">
          <w:pPr>
            <w:pStyle w:val="Verzeichnis2"/>
            <w:rPr>
              <w:rFonts w:eastAsiaTheme="minorEastAsia"/>
              <w:spacing w:val="0"/>
              <w:lang w:eastAsia="de-CH"/>
            </w:rPr>
          </w:pPr>
          <w:hyperlink w:anchor="_Toc45883409" w:history="1">
            <w:r w:rsidR="005A0D5E" w:rsidRPr="00066F17">
              <w:rPr>
                <w:rStyle w:val="Hyperlink"/>
              </w:rPr>
              <w:t>2.4</w:t>
            </w:r>
            <w:r w:rsidR="005A0D5E">
              <w:rPr>
                <w:rFonts w:eastAsiaTheme="minorEastAsia"/>
                <w:spacing w:val="0"/>
                <w:lang w:eastAsia="de-CH"/>
              </w:rPr>
              <w:tab/>
            </w:r>
            <w:r w:rsidR="005A0D5E" w:rsidRPr="00066F17">
              <w:rPr>
                <w:rStyle w:val="Hyperlink"/>
              </w:rPr>
              <w:t>Inhalt dieses Dokuments</w:t>
            </w:r>
            <w:r w:rsidR="005A0D5E">
              <w:rPr>
                <w:webHidden/>
              </w:rPr>
              <w:tab/>
            </w:r>
            <w:r w:rsidR="005A0D5E">
              <w:rPr>
                <w:webHidden/>
              </w:rPr>
              <w:fldChar w:fldCharType="begin"/>
            </w:r>
            <w:r w:rsidR="005A0D5E">
              <w:rPr>
                <w:webHidden/>
              </w:rPr>
              <w:instrText xml:space="preserve"> PAGEREF _Toc45883409 \h </w:instrText>
            </w:r>
            <w:r w:rsidR="005A0D5E">
              <w:rPr>
                <w:webHidden/>
              </w:rPr>
            </w:r>
            <w:r w:rsidR="005A0D5E">
              <w:rPr>
                <w:webHidden/>
              </w:rPr>
              <w:fldChar w:fldCharType="separate"/>
            </w:r>
            <w:r w:rsidR="005A0D5E">
              <w:rPr>
                <w:webHidden/>
              </w:rPr>
              <w:t>21</w:t>
            </w:r>
            <w:r w:rsidR="005A0D5E">
              <w:rPr>
                <w:webHidden/>
              </w:rPr>
              <w:fldChar w:fldCharType="end"/>
            </w:r>
          </w:hyperlink>
        </w:p>
        <w:p w14:paraId="01A6C049" w14:textId="44C44C40" w:rsidR="005A0D5E" w:rsidRDefault="00107F6C">
          <w:pPr>
            <w:pStyle w:val="Verzeichnis1"/>
            <w:rPr>
              <w:rFonts w:asciiTheme="minorHAnsi" w:eastAsiaTheme="minorEastAsia" w:hAnsiTheme="minorHAnsi"/>
              <w:b w:val="0"/>
              <w:spacing w:val="0"/>
              <w:sz w:val="22"/>
              <w:lang w:eastAsia="de-CH"/>
            </w:rPr>
          </w:pPr>
          <w:hyperlink w:anchor="_Toc45883410" w:history="1">
            <w:r w:rsidR="005A0D5E" w:rsidRPr="00066F17">
              <w:rPr>
                <w:rStyle w:val="Hyperlink"/>
                <w:caps/>
              </w:rPr>
              <w:t>3</w:t>
            </w:r>
            <w:r w:rsidR="005A0D5E">
              <w:rPr>
                <w:rFonts w:asciiTheme="minorHAnsi" w:eastAsiaTheme="minorEastAsia" w:hAnsiTheme="minorHAnsi"/>
                <w:b w:val="0"/>
                <w:spacing w:val="0"/>
                <w:sz w:val="22"/>
                <w:lang w:eastAsia="de-CH"/>
              </w:rPr>
              <w:tab/>
            </w:r>
            <w:r w:rsidR="005A0D5E" w:rsidRPr="00066F17">
              <w:rPr>
                <w:rStyle w:val="Hyperlink"/>
                <w:caps/>
              </w:rPr>
              <w:t>Vorgaben und Grundlagen Datenbewirtschaftung</w:t>
            </w:r>
            <w:r w:rsidR="005A0D5E">
              <w:rPr>
                <w:webHidden/>
              </w:rPr>
              <w:tab/>
            </w:r>
            <w:r w:rsidR="005A0D5E">
              <w:rPr>
                <w:webHidden/>
              </w:rPr>
              <w:fldChar w:fldCharType="begin"/>
            </w:r>
            <w:r w:rsidR="005A0D5E">
              <w:rPr>
                <w:webHidden/>
              </w:rPr>
              <w:instrText xml:space="preserve"> PAGEREF _Toc45883410 \h </w:instrText>
            </w:r>
            <w:r w:rsidR="005A0D5E">
              <w:rPr>
                <w:webHidden/>
              </w:rPr>
            </w:r>
            <w:r w:rsidR="005A0D5E">
              <w:rPr>
                <w:webHidden/>
              </w:rPr>
              <w:fldChar w:fldCharType="separate"/>
            </w:r>
            <w:r w:rsidR="005A0D5E">
              <w:rPr>
                <w:webHidden/>
              </w:rPr>
              <w:t>22</w:t>
            </w:r>
            <w:r w:rsidR="005A0D5E">
              <w:rPr>
                <w:webHidden/>
              </w:rPr>
              <w:fldChar w:fldCharType="end"/>
            </w:r>
          </w:hyperlink>
        </w:p>
        <w:p w14:paraId="752B668A" w14:textId="00004C30" w:rsidR="005A0D5E" w:rsidRDefault="00107F6C">
          <w:pPr>
            <w:pStyle w:val="Verzeichnis2"/>
            <w:rPr>
              <w:rFonts w:eastAsiaTheme="minorEastAsia"/>
              <w:spacing w:val="0"/>
              <w:lang w:eastAsia="de-CH"/>
            </w:rPr>
          </w:pPr>
          <w:hyperlink w:anchor="_Toc45883411" w:history="1">
            <w:r w:rsidR="005A0D5E" w:rsidRPr="00066F17">
              <w:rPr>
                <w:rStyle w:val="Hyperlink"/>
              </w:rPr>
              <w:t>3.1</w:t>
            </w:r>
            <w:r w:rsidR="005A0D5E">
              <w:rPr>
                <w:rFonts w:eastAsiaTheme="minorEastAsia"/>
                <w:spacing w:val="0"/>
                <w:lang w:eastAsia="de-CH"/>
              </w:rPr>
              <w:tab/>
            </w:r>
            <w:r w:rsidR="005A0D5E" w:rsidRPr="00066F17">
              <w:rPr>
                <w:rStyle w:val="Hyperlink"/>
              </w:rPr>
              <w:t>Grundsatz</w:t>
            </w:r>
            <w:r w:rsidR="005A0D5E">
              <w:rPr>
                <w:webHidden/>
              </w:rPr>
              <w:tab/>
            </w:r>
            <w:r w:rsidR="005A0D5E">
              <w:rPr>
                <w:webHidden/>
              </w:rPr>
              <w:fldChar w:fldCharType="begin"/>
            </w:r>
            <w:r w:rsidR="005A0D5E">
              <w:rPr>
                <w:webHidden/>
              </w:rPr>
              <w:instrText xml:space="preserve"> PAGEREF _Toc45883411 \h </w:instrText>
            </w:r>
            <w:r w:rsidR="005A0D5E">
              <w:rPr>
                <w:webHidden/>
              </w:rPr>
            </w:r>
            <w:r w:rsidR="005A0D5E">
              <w:rPr>
                <w:webHidden/>
              </w:rPr>
              <w:fldChar w:fldCharType="separate"/>
            </w:r>
            <w:r w:rsidR="005A0D5E">
              <w:rPr>
                <w:webHidden/>
              </w:rPr>
              <w:t>22</w:t>
            </w:r>
            <w:r w:rsidR="005A0D5E">
              <w:rPr>
                <w:webHidden/>
              </w:rPr>
              <w:fldChar w:fldCharType="end"/>
            </w:r>
          </w:hyperlink>
        </w:p>
        <w:p w14:paraId="1D09BAEA" w14:textId="6064C95F" w:rsidR="005A0D5E" w:rsidRDefault="00107F6C">
          <w:pPr>
            <w:pStyle w:val="Verzeichnis2"/>
            <w:rPr>
              <w:rFonts w:eastAsiaTheme="minorEastAsia"/>
              <w:spacing w:val="0"/>
              <w:lang w:eastAsia="de-CH"/>
            </w:rPr>
          </w:pPr>
          <w:hyperlink w:anchor="_Toc45883412" w:history="1">
            <w:r w:rsidR="005A0D5E" w:rsidRPr="00066F17">
              <w:rPr>
                <w:rStyle w:val="Hyperlink"/>
              </w:rPr>
              <w:t>3.2</w:t>
            </w:r>
            <w:r w:rsidR="005A0D5E">
              <w:rPr>
                <w:rFonts w:eastAsiaTheme="minorEastAsia"/>
                <w:spacing w:val="0"/>
                <w:lang w:eastAsia="de-CH"/>
              </w:rPr>
              <w:tab/>
            </w:r>
            <w:r w:rsidR="005A0D5E" w:rsidRPr="00066F17">
              <w:rPr>
                <w:rStyle w:val="Hyperlink"/>
              </w:rPr>
              <w:t>Gesetzliche Grundlagen Stufe Bund</w:t>
            </w:r>
            <w:r w:rsidR="005A0D5E">
              <w:rPr>
                <w:webHidden/>
              </w:rPr>
              <w:tab/>
            </w:r>
            <w:r w:rsidR="005A0D5E">
              <w:rPr>
                <w:webHidden/>
              </w:rPr>
              <w:fldChar w:fldCharType="begin"/>
            </w:r>
            <w:r w:rsidR="005A0D5E">
              <w:rPr>
                <w:webHidden/>
              </w:rPr>
              <w:instrText xml:space="preserve"> PAGEREF _Toc45883412 \h </w:instrText>
            </w:r>
            <w:r w:rsidR="005A0D5E">
              <w:rPr>
                <w:webHidden/>
              </w:rPr>
            </w:r>
            <w:r w:rsidR="005A0D5E">
              <w:rPr>
                <w:webHidden/>
              </w:rPr>
              <w:fldChar w:fldCharType="separate"/>
            </w:r>
            <w:r w:rsidR="005A0D5E">
              <w:rPr>
                <w:webHidden/>
              </w:rPr>
              <w:t>22</w:t>
            </w:r>
            <w:r w:rsidR="005A0D5E">
              <w:rPr>
                <w:webHidden/>
              </w:rPr>
              <w:fldChar w:fldCharType="end"/>
            </w:r>
          </w:hyperlink>
        </w:p>
        <w:p w14:paraId="19546EEA" w14:textId="5FB8F1D9" w:rsidR="005A0D5E" w:rsidRDefault="00107F6C">
          <w:pPr>
            <w:pStyle w:val="Verzeichnis2"/>
            <w:rPr>
              <w:rFonts w:eastAsiaTheme="minorEastAsia"/>
              <w:spacing w:val="0"/>
              <w:lang w:eastAsia="de-CH"/>
            </w:rPr>
          </w:pPr>
          <w:hyperlink w:anchor="_Toc45883413" w:history="1">
            <w:r w:rsidR="005A0D5E" w:rsidRPr="00066F17">
              <w:rPr>
                <w:rStyle w:val="Hyperlink"/>
              </w:rPr>
              <w:t>3.3</w:t>
            </w:r>
            <w:r w:rsidR="005A0D5E">
              <w:rPr>
                <w:rFonts w:eastAsiaTheme="minorEastAsia"/>
                <w:spacing w:val="0"/>
                <w:lang w:eastAsia="de-CH"/>
              </w:rPr>
              <w:tab/>
            </w:r>
            <w:r w:rsidR="005A0D5E" w:rsidRPr="00066F17">
              <w:rPr>
                <w:rStyle w:val="Hyperlink"/>
              </w:rPr>
              <w:t>Gesetzliche Grundlagen &lt;Kanton in Eigenschaften&gt;</w:t>
            </w:r>
            <w:r w:rsidR="005A0D5E">
              <w:rPr>
                <w:webHidden/>
              </w:rPr>
              <w:tab/>
            </w:r>
            <w:r w:rsidR="005A0D5E">
              <w:rPr>
                <w:webHidden/>
              </w:rPr>
              <w:fldChar w:fldCharType="begin"/>
            </w:r>
            <w:r w:rsidR="005A0D5E">
              <w:rPr>
                <w:webHidden/>
              </w:rPr>
              <w:instrText xml:space="preserve"> PAGEREF _Toc45883413 \h </w:instrText>
            </w:r>
            <w:r w:rsidR="005A0D5E">
              <w:rPr>
                <w:webHidden/>
              </w:rPr>
            </w:r>
            <w:r w:rsidR="005A0D5E">
              <w:rPr>
                <w:webHidden/>
              </w:rPr>
              <w:fldChar w:fldCharType="separate"/>
            </w:r>
            <w:r w:rsidR="005A0D5E">
              <w:rPr>
                <w:webHidden/>
              </w:rPr>
              <w:t>22</w:t>
            </w:r>
            <w:r w:rsidR="005A0D5E">
              <w:rPr>
                <w:webHidden/>
              </w:rPr>
              <w:fldChar w:fldCharType="end"/>
            </w:r>
          </w:hyperlink>
        </w:p>
        <w:p w14:paraId="572FBA8F" w14:textId="45063587" w:rsidR="005A0D5E" w:rsidRDefault="00107F6C">
          <w:pPr>
            <w:pStyle w:val="Verzeichnis2"/>
            <w:rPr>
              <w:rFonts w:eastAsiaTheme="minorEastAsia"/>
              <w:spacing w:val="0"/>
              <w:lang w:eastAsia="de-CH"/>
            </w:rPr>
          </w:pPr>
          <w:hyperlink w:anchor="_Toc45883414" w:history="1">
            <w:r w:rsidR="005A0D5E" w:rsidRPr="00066F17">
              <w:rPr>
                <w:rStyle w:val="Hyperlink"/>
              </w:rPr>
              <w:t>3.4</w:t>
            </w:r>
            <w:r w:rsidR="005A0D5E">
              <w:rPr>
                <w:rFonts w:eastAsiaTheme="minorEastAsia"/>
                <w:spacing w:val="0"/>
                <w:lang w:eastAsia="de-CH"/>
              </w:rPr>
              <w:tab/>
            </w:r>
            <w:r w:rsidR="005A0D5E" w:rsidRPr="00066F17">
              <w:rPr>
                <w:rStyle w:val="Hyperlink"/>
              </w:rPr>
              <w:t>Normen und Empfehlungen der Fachverbände und des Kantons &lt;Kanton in Eigenschaften&gt;</w:t>
            </w:r>
            <w:r w:rsidR="005A0D5E">
              <w:rPr>
                <w:webHidden/>
              </w:rPr>
              <w:tab/>
            </w:r>
            <w:r w:rsidR="005A0D5E">
              <w:rPr>
                <w:webHidden/>
              </w:rPr>
              <w:fldChar w:fldCharType="begin"/>
            </w:r>
            <w:r w:rsidR="005A0D5E">
              <w:rPr>
                <w:webHidden/>
              </w:rPr>
              <w:instrText xml:space="preserve"> PAGEREF _Toc45883414 \h </w:instrText>
            </w:r>
            <w:r w:rsidR="005A0D5E">
              <w:rPr>
                <w:webHidden/>
              </w:rPr>
            </w:r>
            <w:r w:rsidR="005A0D5E">
              <w:rPr>
                <w:webHidden/>
              </w:rPr>
              <w:fldChar w:fldCharType="separate"/>
            </w:r>
            <w:r w:rsidR="005A0D5E">
              <w:rPr>
                <w:webHidden/>
              </w:rPr>
              <w:t>23</w:t>
            </w:r>
            <w:r w:rsidR="005A0D5E">
              <w:rPr>
                <w:webHidden/>
              </w:rPr>
              <w:fldChar w:fldCharType="end"/>
            </w:r>
          </w:hyperlink>
        </w:p>
        <w:p w14:paraId="5D14D897" w14:textId="5F287A1E" w:rsidR="005A0D5E" w:rsidRDefault="00107F6C">
          <w:pPr>
            <w:pStyle w:val="Verzeichnis2"/>
            <w:rPr>
              <w:rFonts w:eastAsiaTheme="minorEastAsia"/>
              <w:spacing w:val="0"/>
              <w:lang w:eastAsia="de-CH"/>
            </w:rPr>
          </w:pPr>
          <w:hyperlink w:anchor="_Toc45883415" w:history="1">
            <w:r w:rsidR="005A0D5E" w:rsidRPr="00066F17">
              <w:rPr>
                <w:rStyle w:val="Hyperlink"/>
              </w:rPr>
              <w:t>3.5</w:t>
            </w:r>
            <w:r w:rsidR="005A0D5E">
              <w:rPr>
                <w:rFonts w:eastAsiaTheme="minorEastAsia"/>
                <w:spacing w:val="0"/>
                <w:lang w:eastAsia="de-CH"/>
              </w:rPr>
              <w:tab/>
            </w:r>
            <w:r w:rsidR="005A0D5E" w:rsidRPr="00066F17">
              <w:rPr>
                <w:rStyle w:val="Hyperlink"/>
              </w:rPr>
              <w:t>Datenverwaltung</w:t>
            </w:r>
            <w:r w:rsidR="005A0D5E">
              <w:rPr>
                <w:webHidden/>
              </w:rPr>
              <w:tab/>
            </w:r>
            <w:r w:rsidR="005A0D5E">
              <w:rPr>
                <w:webHidden/>
              </w:rPr>
              <w:fldChar w:fldCharType="begin"/>
            </w:r>
            <w:r w:rsidR="005A0D5E">
              <w:rPr>
                <w:webHidden/>
              </w:rPr>
              <w:instrText xml:space="preserve"> PAGEREF _Toc45883415 \h </w:instrText>
            </w:r>
            <w:r w:rsidR="005A0D5E">
              <w:rPr>
                <w:webHidden/>
              </w:rPr>
            </w:r>
            <w:r w:rsidR="005A0D5E">
              <w:rPr>
                <w:webHidden/>
              </w:rPr>
              <w:fldChar w:fldCharType="separate"/>
            </w:r>
            <w:r w:rsidR="005A0D5E">
              <w:rPr>
                <w:webHidden/>
              </w:rPr>
              <w:t>23</w:t>
            </w:r>
            <w:r w:rsidR="005A0D5E">
              <w:rPr>
                <w:webHidden/>
              </w:rPr>
              <w:fldChar w:fldCharType="end"/>
            </w:r>
          </w:hyperlink>
        </w:p>
        <w:p w14:paraId="03C5EE21" w14:textId="543B0BD7" w:rsidR="005A0D5E" w:rsidRDefault="00107F6C">
          <w:pPr>
            <w:pStyle w:val="Verzeichnis1"/>
            <w:rPr>
              <w:rFonts w:asciiTheme="minorHAnsi" w:eastAsiaTheme="minorEastAsia" w:hAnsiTheme="minorHAnsi"/>
              <w:b w:val="0"/>
              <w:spacing w:val="0"/>
              <w:sz w:val="22"/>
              <w:lang w:eastAsia="de-CH"/>
            </w:rPr>
          </w:pPr>
          <w:hyperlink w:anchor="_Toc45883416" w:history="1">
            <w:r w:rsidR="005A0D5E" w:rsidRPr="00066F17">
              <w:rPr>
                <w:rStyle w:val="Hyperlink"/>
                <w:caps/>
              </w:rPr>
              <w:t>4</w:t>
            </w:r>
            <w:r w:rsidR="005A0D5E">
              <w:rPr>
                <w:rFonts w:asciiTheme="minorHAnsi" w:eastAsiaTheme="minorEastAsia" w:hAnsiTheme="minorHAnsi"/>
                <w:b w:val="0"/>
                <w:spacing w:val="0"/>
                <w:sz w:val="22"/>
                <w:lang w:eastAsia="de-CH"/>
              </w:rPr>
              <w:tab/>
            </w:r>
            <w:r w:rsidR="005A0D5E" w:rsidRPr="00066F17">
              <w:rPr>
                <w:rStyle w:val="Hyperlink"/>
                <w:caps/>
              </w:rPr>
              <w:t>Organisation und Prozesse</w:t>
            </w:r>
            <w:r w:rsidR="005A0D5E">
              <w:rPr>
                <w:webHidden/>
              </w:rPr>
              <w:tab/>
            </w:r>
            <w:r w:rsidR="005A0D5E">
              <w:rPr>
                <w:webHidden/>
              </w:rPr>
              <w:fldChar w:fldCharType="begin"/>
            </w:r>
            <w:r w:rsidR="005A0D5E">
              <w:rPr>
                <w:webHidden/>
              </w:rPr>
              <w:instrText xml:space="preserve"> PAGEREF _Toc45883416 \h </w:instrText>
            </w:r>
            <w:r w:rsidR="005A0D5E">
              <w:rPr>
                <w:webHidden/>
              </w:rPr>
            </w:r>
            <w:r w:rsidR="005A0D5E">
              <w:rPr>
                <w:webHidden/>
              </w:rPr>
              <w:fldChar w:fldCharType="separate"/>
            </w:r>
            <w:r w:rsidR="005A0D5E">
              <w:rPr>
                <w:webHidden/>
              </w:rPr>
              <w:t>25</w:t>
            </w:r>
            <w:r w:rsidR="005A0D5E">
              <w:rPr>
                <w:webHidden/>
              </w:rPr>
              <w:fldChar w:fldCharType="end"/>
            </w:r>
          </w:hyperlink>
        </w:p>
        <w:p w14:paraId="5B4D1039" w14:textId="3BE91101" w:rsidR="005A0D5E" w:rsidRDefault="00107F6C">
          <w:pPr>
            <w:pStyle w:val="Verzeichnis2"/>
            <w:rPr>
              <w:rFonts w:eastAsiaTheme="minorEastAsia"/>
              <w:spacing w:val="0"/>
              <w:lang w:eastAsia="de-CH"/>
            </w:rPr>
          </w:pPr>
          <w:hyperlink w:anchor="_Toc45883417" w:history="1">
            <w:r w:rsidR="005A0D5E" w:rsidRPr="00066F17">
              <w:rPr>
                <w:rStyle w:val="Hyperlink"/>
              </w:rPr>
              <w:t>4.1</w:t>
            </w:r>
            <w:r w:rsidR="005A0D5E">
              <w:rPr>
                <w:rFonts w:eastAsiaTheme="minorEastAsia"/>
                <w:spacing w:val="0"/>
                <w:lang w:eastAsia="de-CH"/>
              </w:rPr>
              <w:tab/>
            </w:r>
            <w:r w:rsidR="005A0D5E" w:rsidRPr="00066F17">
              <w:rPr>
                <w:rStyle w:val="Hyperlink"/>
              </w:rPr>
              <w:t>Rollen: Verantwortung und Aufgaben</w:t>
            </w:r>
            <w:r w:rsidR="005A0D5E">
              <w:rPr>
                <w:webHidden/>
              </w:rPr>
              <w:tab/>
            </w:r>
            <w:r w:rsidR="005A0D5E">
              <w:rPr>
                <w:webHidden/>
              </w:rPr>
              <w:fldChar w:fldCharType="begin"/>
            </w:r>
            <w:r w:rsidR="005A0D5E">
              <w:rPr>
                <w:webHidden/>
              </w:rPr>
              <w:instrText xml:space="preserve"> PAGEREF _Toc45883417 \h </w:instrText>
            </w:r>
            <w:r w:rsidR="005A0D5E">
              <w:rPr>
                <w:webHidden/>
              </w:rPr>
            </w:r>
            <w:r w:rsidR="005A0D5E">
              <w:rPr>
                <w:webHidden/>
              </w:rPr>
              <w:fldChar w:fldCharType="separate"/>
            </w:r>
            <w:r w:rsidR="005A0D5E">
              <w:rPr>
                <w:webHidden/>
              </w:rPr>
              <w:t>25</w:t>
            </w:r>
            <w:r w:rsidR="005A0D5E">
              <w:rPr>
                <w:webHidden/>
              </w:rPr>
              <w:fldChar w:fldCharType="end"/>
            </w:r>
          </w:hyperlink>
        </w:p>
        <w:p w14:paraId="3674494D" w14:textId="159A7262" w:rsidR="005A0D5E" w:rsidRDefault="00107F6C">
          <w:pPr>
            <w:pStyle w:val="Verzeichnis3"/>
            <w:rPr>
              <w:rFonts w:eastAsiaTheme="minorEastAsia"/>
              <w:spacing w:val="0"/>
              <w:lang w:eastAsia="de-CH"/>
            </w:rPr>
          </w:pPr>
          <w:hyperlink w:anchor="_Toc45883418" w:history="1">
            <w:r w:rsidR="005A0D5E" w:rsidRPr="00066F17">
              <w:rPr>
                <w:rStyle w:val="Hyperlink"/>
              </w:rPr>
              <w:t>4.1.1</w:t>
            </w:r>
            <w:r w:rsidR="005A0D5E">
              <w:rPr>
                <w:rFonts w:eastAsiaTheme="minorEastAsia"/>
                <w:spacing w:val="0"/>
                <w:lang w:eastAsia="de-CH"/>
              </w:rPr>
              <w:tab/>
            </w:r>
            <w:r w:rsidR="005A0D5E" w:rsidRPr="00066F17">
              <w:rPr>
                <w:rStyle w:val="Hyperlink"/>
              </w:rPr>
              <w:t>ARA-Verband &lt;Verband in Eigenschaften&gt;</w:t>
            </w:r>
            <w:r w:rsidR="005A0D5E">
              <w:rPr>
                <w:webHidden/>
              </w:rPr>
              <w:tab/>
            </w:r>
            <w:r w:rsidR="005A0D5E">
              <w:rPr>
                <w:webHidden/>
              </w:rPr>
              <w:fldChar w:fldCharType="begin"/>
            </w:r>
            <w:r w:rsidR="005A0D5E">
              <w:rPr>
                <w:webHidden/>
              </w:rPr>
              <w:instrText xml:space="preserve"> PAGEREF _Toc45883418 \h </w:instrText>
            </w:r>
            <w:r w:rsidR="005A0D5E">
              <w:rPr>
                <w:webHidden/>
              </w:rPr>
            </w:r>
            <w:r w:rsidR="005A0D5E">
              <w:rPr>
                <w:webHidden/>
              </w:rPr>
              <w:fldChar w:fldCharType="separate"/>
            </w:r>
            <w:r w:rsidR="005A0D5E">
              <w:rPr>
                <w:webHidden/>
              </w:rPr>
              <w:t>25</w:t>
            </w:r>
            <w:r w:rsidR="005A0D5E">
              <w:rPr>
                <w:webHidden/>
              </w:rPr>
              <w:fldChar w:fldCharType="end"/>
            </w:r>
          </w:hyperlink>
        </w:p>
        <w:p w14:paraId="262CECB6" w14:textId="3BDAC488" w:rsidR="005A0D5E" w:rsidRDefault="00107F6C">
          <w:pPr>
            <w:pStyle w:val="Verzeichnis3"/>
            <w:rPr>
              <w:rFonts w:eastAsiaTheme="minorEastAsia"/>
              <w:spacing w:val="0"/>
              <w:lang w:eastAsia="de-CH"/>
            </w:rPr>
          </w:pPr>
          <w:hyperlink w:anchor="_Toc45883419" w:history="1">
            <w:r w:rsidR="005A0D5E" w:rsidRPr="00066F17">
              <w:rPr>
                <w:rStyle w:val="Hyperlink"/>
                <w:rFonts w:cs="Times New Roman"/>
                <w:lang w:eastAsia="de-CH"/>
              </w:rPr>
              <w:t>4.1.2</w:t>
            </w:r>
            <w:r w:rsidR="005A0D5E">
              <w:rPr>
                <w:rFonts w:eastAsiaTheme="minorEastAsia"/>
                <w:spacing w:val="0"/>
                <w:lang w:eastAsia="de-CH"/>
              </w:rPr>
              <w:tab/>
            </w:r>
            <w:r w:rsidR="005A0D5E" w:rsidRPr="00066F17">
              <w:rPr>
                <w:rStyle w:val="Hyperlink"/>
              </w:rPr>
              <w:t xml:space="preserve">Gemeinde </w:t>
            </w:r>
            <w:r w:rsidR="005A0D5E" w:rsidRPr="00066F17">
              <w:rPr>
                <w:rStyle w:val="Hyperlink"/>
                <w:rFonts w:cs="Times New Roman"/>
                <w:highlight w:val="lightGray"/>
                <w:lang w:eastAsia="de-CH"/>
              </w:rPr>
              <w:t>&lt;Gemeinde in Eigenschaften&gt;</w:t>
            </w:r>
            <w:r w:rsidR="005A0D5E">
              <w:rPr>
                <w:webHidden/>
              </w:rPr>
              <w:tab/>
            </w:r>
            <w:r w:rsidR="005A0D5E">
              <w:rPr>
                <w:webHidden/>
              </w:rPr>
              <w:fldChar w:fldCharType="begin"/>
            </w:r>
            <w:r w:rsidR="005A0D5E">
              <w:rPr>
                <w:webHidden/>
              </w:rPr>
              <w:instrText xml:space="preserve"> PAGEREF _Toc45883419 \h </w:instrText>
            </w:r>
            <w:r w:rsidR="005A0D5E">
              <w:rPr>
                <w:webHidden/>
              </w:rPr>
            </w:r>
            <w:r w:rsidR="005A0D5E">
              <w:rPr>
                <w:webHidden/>
              </w:rPr>
              <w:fldChar w:fldCharType="separate"/>
            </w:r>
            <w:r w:rsidR="005A0D5E">
              <w:rPr>
                <w:webHidden/>
              </w:rPr>
              <w:t>26</w:t>
            </w:r>
            <w:r w:rsidR="005A0D5E">
              <w:rPr>
                <w:webHidden/>
              </w:rPr>
              <w:fldChar w:fldCharType="end"/>
            </w:r>
          </w:hyperlink>
        </w:p>
        <w:p w14:paraId="2481BE83" w14:textId="283B2861" w:rsidR="005A0D5E" w:rsidRDefault="00107F6C">
          <w:pPr>
            <w:pStyle w:val="Verzeichnis3"/>
            <w:rPr>
              <w:rFonts w:eastAsiaTheme="minorEastAsia"/>
              <w:spacing w:val="0"/>
              <w:lang w:eastAsia="de-CH"/>
            </w:rPr>
          </w:pPr>
          <w:hyperlink w:anchor="_Toc45883420" w:history="1">
            <w:r w:rsidR="005A0D5E" w:rsidRPr="00066F17">
              <w:rPr>
                <w:rStyle w:val="Hyperlink"/>
              </w:rPr>
              <w:t>4.1.3</w:t>
            </w:r>
            <w:r w:rsidR="005A0D5E">
              <w:rPr>
                <w:rFonts w:eastAsiaTheme="minorEastAsia"/>
                <w:spacing w:val="0"/>
                <w:lang w:eastAsia="de-CH"/>
              </w:rPr>
              <w:tab/>
            </w:r>
            <w:r w:rsidR="005A0D5E" w:rsidRPr="00066F17">
              <w:rPr>
                <w:rStyle w:val="Hyperlink"/>
              </w:rPr>
              <w:t>Datenkoordinator &lt;Datenkoordinator gemäss Eigenschaften&gt;</w:t>
            </w:r>
            <w:r w:rsidR="005A0D5E">
              <w:rPr>
                <w:webHidden/>
              </w:rPr>
              <w:tab/>
            </w:r>
            <w:r w:rsidR="005A0D5E">
              <w:rPr>
                <w:webHidden/>
              </w:rPr>
              <w:fldChar w:fldCharType="begin"/>
            </w:r>
            <w:r w:rsidR="005A0D5E">
              <w:rPr>
                <w:webHidden/>
              </w:rPr>
              <w:instrText xml:space="preserve"> PAGEREF _Toc45883420 \h </w:instrText>
            </w:r>
            <w:r w:rsidR="005A0D5E">
              <w:rPr>
                <w:webHidden/>
              </w:rPr>
            </w:r>
            <w:r w:rsidR="005A0D5E">
              <w:rPr>
                <w:webHidden/>
              </w:rPr>
              <w:fldChar w:fldCharType="separate"/>
            </w:r>
            <w:r w:rsidR="005A0D5E">
              <w:rPr>
                <w:webHidden/>
              </w:rPr>
              <w:t>27</w:t>
            </w:r>
            <w:r w:rsidR="005A0D5E">
              <w:rPr>
                <w:webHidden/>
              </w:rPr>
              <w:fldChar w:fldCharType="end"/>
            </w:r>
          </w:hyperlink>
        </w:p>
        <w:p w14:paraId="20766A81" w14:textId="62833FA2" w:rsidR="005A0D5E" w:rsidRDefault="00107F6C">
          <w:pPr>
            <w:pStyle w:val="Verzeichnis3"/>
            <w:rPr>
              <w:rFonts w:eastAsiaTheme="minorEastAsia"/>
              <w:spacing w:val="0"/>
              <w:lang w:eastAsia="de-CH"/>
            </w:rPr>
          </w:pPr>
          <w:hyperlink w:anchor="_Toc45883421" w:history="1">
            <w:r w:rsidR="005A0D5E" w:rsidRPr="00066F17">
              <w:rPr>
                <w:rStyle w:val="Hyperlink"/>
              </w:rPr>
              <w:t>4.1.4</w:t>
            </w:r>
            <w:r w:rsidR="005A0D5E">
              <w:rPr>
                <w:rFonts w:eastAsiaTheme="minorEastAsia"/>
                <w:spacing w:val="0"/>
                <w:lang w:eastAsia="de-CH"/>
              </w:rPr>
              <w:tab/>
            </w:r>
            <w:r w:rsidR="005A0D5E" w:rsidRPr="00066F17">
              <w:rPr>
                <w:rStyle w:val="Hyperlink"/>
              </w:rPr>
              <w:t>Datenbewirtschafter Werkkataster &lt;Bewirtschafter Werkkataster&gt;</w:t>
            </w:r>
            <w:r w:rsidR="005A0D5E">
              <w:rPr>
                <w:webHidden/>
              </w:rPr>
              <w:tab/>
            </w:r>
            <w:r w:rsidR="005A0D5E">
              <w:rPr>
                <w:webHidden/>
              </w:rPr>
              <w:fldChar w:fldCharType="begin"/>
            </w:r>
            <w:r w:rsidR="005A0D5E">
              <w:rPr>
                <w:webHidden/>
              </w:rPr>
              <w:instrText xml:space="preserve"> PAGEREF _Toc45883421 \h </w:instrText>
            </w:r>
            <w:r w:rsidR="005A0D5E">
              <w:rPr>
                <w:webHidden/>
              </w:rPr>
            </w:r>
            <w:r w:rsidR="005A0D5E">
              <w:rPr>
                <w:webHidden/>
              </w:rPr>
              <w:fldChar w:fldCharType="separate"/>
            </w:r>
            <w:r w:rsidR="005A0D5E">
              <w:rPr>
                <w:webHidden/>
              </w:rPr>
              <w:t>28</w:t>
            </w:r>
            <w:r w:rsidR="005A0D5E">
              <w:rPr>
                <w:webHidden/>
              </w:rPr>
              <w:fldChar w:fldCharType="end"/>
            </w:r>
          </w:hyperlink>
        </w:p>
        <w:p w14:paraId="79E09234" w14:textId="6CACEBE6" w:rsidR="005A0D5E" w:rsidRDefault="00107F6C">
          <w:pPr>
            <w:pStyle w:val="Verzeichnis3"/>
            <w:rPr>
              <w:rFonts w:eastAsiaTheme="minorEastAsia"/>
              <w:spacing w:val="0"/>
              <w:lang w:eastAsia="de-CH"/>
            </w:rPr>
          </w:pPr>
          <w:hyperlink w:anchor="_Toc45883422" w:history="1">
            <w:r w:rsidR="005A0D5E" w:rsidRPr="00066F17">
              <w:rPr>
                <w:rStyle w:val="Hyperlink"/>
              </w:rPr>
              <w:t>4.1.5</w:t>
            </w:r>
            <w:r w:rsidR="005A0D5E">
              <w:rPr>
                <w:rFonts w:eastAsiaTheme="minorEastAsia"/>
                <w:spacing w:val="0"/>
                <w:lang w:eastAsia="de-CH"/>
              </w:rPr>
              <w:tab/>
            </w:r>
            <w:r w:rsidR="005A0D5E" w:rsidRPr="00066F17">
              <w:rPr>
                <w:rStyle w:val="Hyperlink"/>
              </w:rPr>
              <w:t>Datenbewirtschafter GEP-Themen &lt;Bewirtschafter GEP-Themen&gt;</w:t>
            </w:r>
            <w:r w:rsidR="005A0D5E">
              <w:rPr>
                <w:webHidden/>
              </w:rPr>
              <w:tab/>
            </w:r>
            <w:r w:rsidR="005A0D5E">
              <w:rPr>
                <w:webHidden/>
              </w:rPr>
              <w:fldChar w:fldCharType="begin"/>
            </w:r>
            <w:r w:rsidR="005A0D5E">
              <w:rPr>
                <w:webHidden/>
              </w:rPr>
              <w:instrText xml:space="preserve"> PAGEREF _Toc45883422 \h </w:instrText>
            </w:r>
            <w:r w:rsidR="005A0D5E">
              <w:rPr>
                <w:webHidden/>
              </w:rPr>
            </w:r>
            <w:r w:rsidR="005A0D5E">
              <w:rPr>
                <w:webHidden/>
              </w:rPr>
              <w:fldChar w:fldCharType="separate"/>
            </w:r>
            <w:r w:rsidR="005A0D5E">
              <w:rPr>
                <w:webHidden/>
              </w:rPr>
              <w:t>29</w:t>
            </w:r>
            <w:r w:rsidR="005A0D5E">
              <w:rPr>
                <w:webHidden/>
              </w:rPr>
              <w:fldChar w:fldCharType="end"/>
            </w:r>
          </w:hyperlink>
        </w:p>
        <w:p w14:paraId="3755CFB3" w14:textId="40D17921" w:rsidR="005A0D5E" w:rsidRDefault="00107F6C">
          <w:pPr>
            <w:pStyle w:val="Verzeichnis3"/>
            <w:rPr>
              <w:rFonts w:eastAsiaTheme="minorEastAsia"/>
              <w:spacing w:val="0"/>
              <w:lang w:eastAsia="de-CH"/>
            </w:rPr>
          </w:pPr>
          <w:hyperlink w:anchor="_Toc45883423" w:history="1">
            <w:r w:rsidR="005A0D5E" w:rsidRPr="00066F17">
              <w:rPr>
                <w:rStyle w:val="Hyperlink"/>
              </w:rPr>
              <w:t>4.1.6</w:t>
            </w:r>
            <w:r w:rsidR="005A0D5E">
              <w:rPr>
                <w:rFonts w:eastAsiaTheme="minorEastAsia"/>
                <w:spacing w:val="0"/>
                <w:lang w:eastAsia="de-CH"/>
              </w:rPr>
              <w:tab/>
            </w:r>
            <w:r w:rsidR="005A0D5E" w:rsidRPr="00066F17">
              <w:rPr>
                <w:rStyle w:val="Hyperlink"/>
              </w:rPr>
              <w:t>Fachberater Siedlungsentwässerung (SE) &lt;Fachberater SE&gt;</w:t>
            </w:r>
            <w:r w:rsidR="005A0D5E">
              <w:rPr>
                <w:webHidden/>
              </w:rPr>
              <w:tab/>
            </w:r>
            <w:r w:rsidR="005A0D5E">
              <w:rPr>
                <w:webHidden/>
              </w:rPr>
              <w:fldChar w:fldCharType="begin"/>
            </w:r>
            <w:r w:rsidR="005A0D5E">
              <w:rPr>
                <w:webHidden/>
              </w:rPr>
              <w:instrText xml:space="preserve"> PAGEREF _Toc45883423 \h </w:instrText>
            </w:r>
            <w:r w:rsidR="005A0D5E">
              <w:rPr>
                <w:webHidden/>
              </w:rPr>
            </w:r>
            <w:r w:rsidR="005A0D5E">
              <w:rPr>
                <w:webHidden/>
              </w:rPr>
              <w:fldChar w:fldCharType="separate"/>
            </w:r>
            <w:r w:rsidR="005A0D5E">
              <w:rPr>
                <w:webHidden/>
              </w:rPr>
              <w:t>29</w:t>
            </w:r>
            <w:r w:rsidR="005A0D5E">
              <w:rPr>
                <w:webHidden/>
              </w:rPr>
              <w:fldChar w:fldCharType="end"/>
            </w:r>
          </w:hyperlink>
        </w:p>
        <w:p w14:paraId="720DD4C6" w14:textId="4ABB18B8" w:rsidR="005A0D5E" w:rsidRDefault="00107F6C">
          <w:pPr>
            <w:pStyle w:val="Verzeichnis3"/>
            <w:rPr>
              <w:rFonts w:eastAsiaTheme="minorEastAsia"/>
              <w:spacing w:val="0"/>
              <w:lang w:eastAsia="de-CH"/>
            </w:rPr>
          </w:pPr>
          <w:hyperlink w:anchor="_Toc45883424" w:history="1">
            <w:r w:rsidR="005A0D5E" w:rsidRPr="00066F17">
              <w:rPr>
                <w:rStyle w:val="Hyperlink"/>
              </w:rPr>
              <w:t>4.1.7</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_Toc45883424 \h </w:instrText>
            </w:r>
            <w:r w:rsidR="005A0D5E">
              <w:rPr>
                <w:webHidden/>
              </w:rPr>
            </w:r>
            <w:r w:rsidR="005A0D5E">
              <w:rPr>
                <w:webHidden/>
              </w:rPr>
              <w:fldChar w:fldCharType="separate"/>
            </w:r>
            <w:r w:rsidR="005A0D5E">
              <w:rPr>
                <w:webHidden/>
              </w:rPr>
              <w:t>30</w:t>
            </w:r>
            <w:r w:rsidR="005A0D5E">
              <w:rPr>
                <w:webHidden/>
              </w:rPr>
              <w:fldChar w:fldCharType="end"/>
            </w:r>
          </w:hyperlink>
        </w:p>
        <w:p w14:paraId="17A8AC77" w14:textId="36D2EFDD" w:rsidR="005A0D5E" w:rsidRDefault="00107F6C">
          <w:pPr>
            <w:pStyle w:val="Verzeichnis2"/>
            <w:rPr>
              <w:rFonts w:eastAsiaTheme="minorEastAsia"/>
              <w:spacing w:val="0"/>
              <w:lang w:eastAsia="de-CH"/>
            </w:rPr>
          </w:pPr>
          <w:hyperlink w:anchor="_Toc45883425" w:history="1">
            <w:r w:rsidR="005A0D5E" w:rsidRPr="00066F17">
              <w:rPr>
                <w:rStyle w:val="Hyperlink"/>
              </w:rPr>
              <w:t>4.2</w:t>
            </w:r>
            <w:r w:rsidR="005A0D5E">
              <w:rPr>
                <w:rFonts w:eastAsiaTheme="minorEastAsia"/>
                <w:spacing w:val="0"/>
                <w:lang w:eastAsia="de-CH"/>
              </w:rPr>
              <w:tab/>
            </w:r>
            <w:r w:rsidR="005A0D5E" w:rsidRPr="00066F17">
              <w:rPr>
                <w:rStyle w:val="Hyperlink"/>
              </w:rPr>
              <w:t>Prozesse</w:t>
            </w:r>
            <w:r w:rsidR="005A0D5E">
              <w:rPr>
                <w:webHidden/>
              </w:rPr>
              <w:tab/>
            </w:r>
            <w:r w:rsidR="005A0D5E">
              <w:rPr>
                <w:webHidden/>
              </w:rPr>
              <w:fldChar w:fldCharType="begin"/>
            </w:r>
            <w:r w:rsidR="005A0D5E">
              <w:rPr>
                <w:webHidden/>
              </w:rPr>
              <w:instrText xml:space="preserve"> PAGEREF _Toc45883425 \h </w:instrText>
            </w:r>
            <w:r w:rsidR="005A0D5E">
              <w:rPr>
                <w:webHidden/>
              </w:rPr>
            </w:r>
            <w:r w:rsidR="005A0D5E">
              <w:rPr>
                <w:webHidden/>
              </w:rPr>
              <w:fldChar w:fldCharType="separate"/>
            </w:r>
            <w:r w:rsidR="005A0D5E">
              <w:rPr>
                <w:webHidden/>
              </w:rPr>
              <w:t>30</w:t>
            </w:r>
            <w:r w:rsidR="005A0D5E">
              <w:rPr>
                <w:webHidden/>
              </w:rPr>
              <w:fldChar w:fldCharType="end"/>
            </w:r>
          </w:hyperlink>
        </w:p>
        <w:p w14:paraId="3CED0083" w14:textId="49E61446" w:rsidR="005A0D5E" w:rsidRDefault="00107F6C">
          <w:pPr>
            <w:pStyle w:val="Verzeichnis3"/>
            <w:rPr>
              <w:rFonts w:eastAsiaTheme="minorEastAsia"/>
              <w:spacing w:val="0"/>
              <w:lang w:eastAsia="de-CH"/>
            </w:rPr>
          </w:pPr>
          <w:hyperlink w:anchor="_Toc45883426" w:history="1">
            <w:r w:rsidR="005A0D5E" w:rsidRPr="00066F17">
              <w:rPr>
                <w:rStyle w:val="Hyperlink"/>
              </w:rPr>
              <w:t>4.2.1</w:t>
            </w:r>
            <w:r w:rsidR="005A0D5E">
              <w:rPr>
                <w:rFonts w:eastAsiaTheme="minorEastAsia"/>
                <w:spacing w:val="0"/>
                <w:lang w:eastAsia="de-CH"/>
              </w:rPr>
              <w:tab/>
            </w:r>
            <w:r w:rsidR="005A0D5E" w:rsidRPr="00066F17">
              <w:rPr>
                <w:rStyle w:val="Hyperlink"/>
              </w:rPr>
              <w:t>Datenersterfassung</w:t>
            </w:r>
            <w:r w:rsidR="005A0D5E">
              <w:rPr>
                <w:webHidden/>
              </w:rPr>
              <w:tab/>
            </w:r>
            <w:r w:rsidR="005A0D5E">
              <w:rPr>
                <w:webHidden/>
              </w:rPr>
              <w:fldChar w:fldCharType="begin"/>
            </w:r>
            <w:r w:rsidR="005A0D5E">
              <w:rPr>
                <w:webHidden/>
              </w:rPr>
              <w:instrText xml:space="preserve"> PAGEREF _Toc45883426 \h </w:instrText>
            </w:r>
            <w:r w:rsidR="005A0D5E">
              <w:rPr>
                <w:webHidden/>
              </w:rPr>
            </w:r>
            <w:r w:rsidR="005A0D5E">
              <w:rPr>
                <w:webHidden/>
              </w:rPr>
              <w:fldChar w:fldCharType="separate"/>
            </w:r>
            <w:r w:rsidR="005A0D5E">
              <w:rPr>
                <w:webHidden/>
              </w:rPr>
              <w:t>30</w:t>
            </w:r>
            <w:r w:rsidR="005A0D5E">
              <w:rPr>
                <w:webHidden/>
              </w:rPr>
              <w:fldChar w:fldCharType="end"/>
            </w:r>
          </w:hyperlink>
        </w:p>
        <w:p w14:paraId="6B396CAA" w14:textId="45334A71" w:rsidR="005A0D5E" w:rsidRDefault="00107F6C">
          <w:pPr>
            <w:pStyle w:val="Verzeichnis3"/>
            <w:rPr>
              <w:rFonts w:eastAsiaTheme="minorEastAsia"/>
              <w:spacing w:val="0"/>
              <w:lang w:eastAsia="de-CH"/>
            </w:rPr>
          </w:pPr>
          <w:hyperlink w:anchor="_Toc45883427" w:history="1">
            <w:r w:rsidR="005A0D5E" w:rsidRPr="00066F17">
              <w:rPr>
                <w:rStyle w:val="Hyperlink"/>
              </w:rPr>
              <w:t>4.2.2</w:t>
            </w:r>
            <w:r w:rsidR="005A0D5E">
              <w:rPr>
                <w:rFonts w:eastAsiaTheme="minorEastAsia"/>
                <w:spacing w:val="0"/>
                <w:lang w:eastAsia="de-CH"/>
              </w:rPr>
              <w:tab/>
            </w:r>
            <w:r w:rsidR="005A0D5E" w:rsidRPr="00066F17">
              <w:rPr>
                <w:rStyle w:val="Hyperlink"/>
              </w:rPr>
              <w:t>Datennachführung bei Neubauten im öffentlichen Netz</w:t>
            </w:r>
            <w:r w:rsidR="005A0D5E">
              <w:rPr>
                <w:webHidden/>
              </w:rPr>
              <w:tab/>
            </w:r>
            <w:r w:rsidR="005A0D5E">
              <w:rPr>
                <w:webHidden/>
              </w:rPr>
              <w:fldChar w:fldCharType="begin"/>
            </w:r>
            <w:r w:rsidR="005A0D5E">
              <w:rPr>
                <w:webHidden/>
              </w:rPr>
              <w:instrText xml:space="preserve"> PAGEREF _Toc45883427 \h </w:instrText>
            </w:r>
            <w:r w:rsidR="005A0D5E">
              <w:rPr>
                <w:webHidden/>
              </w:rPr>
            </w:r>
            <w:r w:rsidR="005A0D5E">
              <w:rPr>
                <w:webHidden/>
              </w:rPr>
              <w:fldChar w:fldCharType="separate"/>
            </w:r>
            <w:r w:rsidR="005A0D5E">
              <w:rPr>
                <w:webHidden/>
              </w:rPr>
              <w:t>31</w:t>
            </w:r>
            <w:r w:rsidR="005A0D5E">
              <w:rPr>
                <w:webHidden/>
              </w:rPr>
              <w:fldChar w:fldCharType="end"/>
            </w:r>
          </w:hyperlink>
        </w:p>
        <w:p w14:paraId="150AB61D" w14:textId="00F44114" w:rsidR="005A0D5E" w:rsidRDefault="00107F6C">
          <w:pPr>
            <w:pStyle w:val="Verzeichnis3"/>
            <w:rPr>
              <w:rFonts w:eastAsiaTheme="minorEastAsia"/>
              <w:spacing w:val="0"/>
              <w:lang w:eastAsia="de-CH"/>
            </w:rPr>
          </w:pPr>
          <w:hyperlink w:anchor="_Toc45883428" w:history="1">
            <w:r w:rsidR="005A0D5E" w:rsidRPr="00066F17">
              <w:rPr>
                <w:rStyle w:val="Hyperlink"/>
              </w:rPr>
              <w:t>4.2.3</w:t>
            </w:r>
            <w:r w:rsidR="005A0D5E">
              <w:rPr>
                <w:rFonts w:eastAsiaTheme="minorEastAsia"/>
                <w:spacing w:val="0"/>
                <w:lang w:eastAsia="de-CH"/>
              </w:rPr>
              <w:tab/>
            </w:r>
            <w:r w:rsidR="005A0D5E" w:rsidRPr="00066F17">
              <w:rPr>
                <w:rStyle w:val="Hyperlink"/>
              </w:rPr>
              <w:t>Datennachführung bei Sanierungen</w:t>
            </w:r>
            <w:r w:rsidR="005A0D5E">
              <w:rPr>
                <w:webHidden/>
              </w:rPr>
              <w:tab/>
            </w:r>
            <w:r w:rsidR="005A0D5E">
              <w:rPr>
                <w:webHidden/>
              </w:rPr>
              <w:fldChar w:fldCharType="begin"/>
            </w:r>
            <w:r w:rsidR="005A0D5E">
              <w:rPr>
                <w:webHidden/>
              </w:rPr>
              <w:instrText xml:space="preserve"> PAGEREF _Toc45883428 \h </w:instrText>
            </w:r>
            <w:r w:rsidR="005A0D5E">
              <w:rPr>
                <w:webHidden/>
              </w:rPr>
            </w:r>
            <w:r w:rsidR="005A0D5E">
              <w:rPr>
                <w:webHidden/>
              </w:rPr>
              <w:fldChar w:fldCharType="separate"/>
            </w:r>
            <w:r w:rsidR="005A0D5E">
              <w:rPr>
                <w:webHidden/>
              </w:rPr>
              <w:t>32</w:t>
            </w:r>
            <w:r w:rsidR="005A0D5E">
              <w:rPr>
                <w:webHidden/>
              </w:rPr>
              <w:fldChar w:fldCharType="end"/>
            </w:r>
          </w:hyperlink>
        </w:p>
        <w:p w14:paraId="56F92FDB" w14:textId="0D52374C" w:rsidR="005A0D5E" w:rsidRDefault="00107F6C">
          <w:pPr>
            <w:pStyle w:val="Verzeichnis3"/>
            <w:rPr>
              <w:rFonts w:eastAsiaTheme="minorEastAsia"/>
              <w:spacing w:val="0"/>
              <w:lang w:eastAsia="de-CH"/>
            </w:rPr>
          </w:pPr>
          <w:hyperlink w:anchor="_Toc45883429" w:history="1">
            <w:r w:rsidR="005A0D5E" w:rsidRPr="00066F17">
              <w:rPr>
                <w:rStyle w:val="Hyperlink"/>
              </w:rPr>
              <w:t>4.2.4</w:t>
            </w:r>
            <w:r w:rsidR="005A0D5E">
              <w:rPr>
                <w:rFonts w:eastAsiaTheme="minorEastAsia"/>
                <w:spacing w:val="0"/>
                <w:lang w:eastAsia="de-CH"/>
              </w:rPr>
              <w:tab/>
            </w:r>
            <w:r w:rsidR="005A0D5E" w:rsidRPr="00066F17">
              <w:rPr>
                <w:rStyle w:val="Hyperlink"/>
              </w:rPr>
              <w:t>Liegenschaftsentwässerung</w:t>
            </w:r>
            <w:r w:rsidR="005A0D5E">
              <w:rPr>
                <w:webHidden/>
              </w:rPr>
              <w:tab/>
            </w:r>
            <w:r w:rsidR="005A0D5E">
              <w:rPr>
                <w:webHidden/>
              </w:rPr>
              <w:fldChar w:fldCharType="begin"/>
            </w:r>
            <w:r w:rsidR="005A0D5E">
              <w:rPr>
                <w:webHidden/>
              </w:rPr>
              <w:instrText xml:space="preserve"> PAGEREF _Toc45883429 \h </w:instrText>
            </w:r>
            <w:r w:rsidR="005A0D5E">
              <w:rPr>
                <w:webHidden/>
              </w:rPr>
            </w:r>
            <w:r w:rsidR="005A0D5E">
              <w:rPr>
                <w:webHidden/>
              </w:rPr>
              <w:fldChar w:fldCharType="separate"/>
            </w:r>
            <w:r w:rsidR="005A0D5E">
              <w:rPr>
                <w:webHidden/>
              </w:rPr>
              <w:t>32</w:t>
            </w:r>
            <w:r w:rsidR="005A0D5E">
              <w:rPr>
                <w:webHidden/>
              </w:rPr>
              <w:fldChar w:fldCharType="end"/>
            </w:r>
          </w:hyperlink>
        </w:p>
        <w:p w14:paraId="30ADBCAD" w14:textId="2BFC96AC" w:rsidR="005A0D5E" w:rsidRDefault="00107F6C">
          <w:pPr>
            <w:pStyle w:val="Verzeichnis3"/>
            <w:rPr>
              <w:rFonts w:eastAsiaTheme="minorEastAsia"/>
              <w:spacing w:val="0"/>
              <w:lang w:eastAsia="de-CH"/>
            </w:rPr>
          </w:pPr>
          <w:hyperlink w:anchor="_Toc45883430" w:history="1">
            <w:r w:rsidR="005A0D5E" w:rsidRPr="00066F17">
              <w:rPr>
                <w:rStyle w:val="Hyperlink"/>
              </w:rPr>
              <w:t>4.2.5</w:t>
            </w:r>
            <w:r w:rsidR="005A0D5E">
              <w:rPr>
                <w:rFonts w:eastAsiaTheme="minorEastAsia"/>
                <w:spacing w:val="0"/>
                <w:lang w:eastAsia="de-CH"/>
              </w:rPr>
              <w:tab/>
            </w:r>
            <w:r w:rsidR="005A0D5E" w:rsidRPr="00066F17">
              <w:rPr>
                <w:rStyle w:val="Hyperlink"/>
              </w:rPr>
              <w:t>Periodische Qualitätskontrolle</w:t>
            </w:r>
            <w:r w:rsidR="005A0D5E">
              <w:rPr>
                <w:webHidden/>
              </w:rPr>
              <w:tab/>
            </w:r>
            <w:r w:rsidR="005A0D5E">
              <w:rPr>
                <w:webHidden/>
              </w:rPr>
              <w:fldChar w:fldCharType="begin"/>
            </w:r>
            <w:r w:rsidR="005A0D5E">
              <w:rPr>
                <w:webHidden/>
              </w:rPr>
              <w:instrText xml:space="preserve"> PAGEREF _Toc45883430 \h </w:instrText>
            </w:r>
            <w:r w:rsidR="005A0D5E">
              <w:rPr>
                <w:webHidden/>
              </w:rPr>
            </w:r>
            <w:r w:rsidR="005A0D5E">
              <w:rPr>
                <w:webHidden/>
              </w:rPr>
              <w:fldChar w:fldCharType="separate"/>
            </w:r>
            <w:r w:rsidR="005A0D5E">
              <w:rPr>
                <w:webHidden/>
              </w:rPr>
              <w:t>33</w:t>
            </w:r>
            <w:r w:rsidR="005A0D5E">
              <w:rPr>
                <w:webHidden/>
              </w:rPr>
              <w:fldChar w:fldCharType="end"/>
            </w:r>
          </w:hyperlink>
        </w:p>
        <w:p w14:paraId="142C03B4" w14:textId="01D8C102" w:rsidR="005A0D5E" w:rsidRDefault="00107F6C">
          <w:pPr>
            <w:pStyle w:val="Verzeichnis3"/>
            <w:rPr>
              <w:rFonts w:eastAsiaTheme="minorEastAsia"/>
              <w:spacing w:val="0"/>
              <w:lang w:eastAsia="de-CH"/>
            </w:rPr>
          </w:pPr>
          <w:hyperlink w:anchor="_Toc45883431" w:history="1">
            <w:r w:rsidR="005A0D5E" w:rsidRPr="00066F17">
              <w:rPr>
                <w:rStyle w:val="Hyperlink"/>
              </w:rPr>
              <w:t>4.2.6</w:t>
            </w:r>
            <w:r w:rsidR="005A0D5E">
              <w:rPr>
                <w:rFonts w:eastAsiaTheme="minorEastAsia"/>
                <w:spacing w:val="0"/>
                <w:lang w:eastAsia="de-CH"/>
              </w:rPr>
              <w:tab/>
            </w:r>
            <w:r w:rsidR="005A0D5E" w:rsidRPr="00066F17">
              <w:rPr>
                <w:rStyle w:val="Hyperlink"/>
              </w:rPr>
              <w:t>Datenbewirtschaftung während GEP-Überarbeitung</w:t>
            </w:r>
            <w:r w:rsidR="005A0D5E">
              <w:rPr>
                <w:webHidden/>
              </w:rPr>
              <w:tab/>
            </w:r>
            <w:r w:rsidR="005A0D5E">
              <w:rPr>
                <w:webHidden/>
              </w:rPr>
              <w:fldChar w:fldCharType="begin"/>
            </w:r>
            <w:r w:rsidR="005A0D5E">
              <w:rPr>
                <w:webHidden/>
              </w:rPr>
              <w:instrText xml:space="preserve"> PAGEREF _Toc45883431 \h </w:instrText>
            </w:r>
            <w:r w:rsidR="005A0D5E">
              <w:rPr>
                <w:webHidden/>
              </w:rPr>
            </w:r>
            <w:r w:rsidR="005A0D5E">
              <w:rPr>
                <w:webHidden/>
              </w:rPr>
              <w:fldChar w:fldCharType="separate"/>
            </w:r>
            <w:r w:rsidR="005A0D5E">
              <w:rPr>
                <w:webHidden/>
              </w:rPr>
              <w:t>34</w:t>
            </w:r>
            <w:r w:rsidR="005A0D5E">
              <w:rPr>
                <w:webHidden/>
              </w:rPr>
              <w:fldChar w:fldCharType="end"/>
            </w:r>
          </w:hyperlink>
        </w:p>
        <w:p w14:paraId="7796D579" w14:textId="335EBE10" w:rsidR="005A0D5E" w:rsidRDefault="00107F6C">
          <w:pPr>
            <w:pStyle w:val="Verzeichnis3"/>
            <w:rPr>
              <w:rFonts w:eastAsiaTheme="minorEastAsia"/>
              <w:spacing w:val="0"/>
              <w:lang w:eastAsia="de-CH"/>
            </w:rPr>
          </w:pPr>
          <w:hyperlink w:anchor="_Toc45883432" w:history="1">
            <w:r w:rsidR="005A0D5E" w:rsidRPr="00066F17">
              <w:rPr>
                <w:rStyle w:val="Hyperlink"/>
              </w:rPr>
              <w:t>4.2.7</w:t>
            </w:r>
            <w:r w:rsidR="005A0D5E">
              <w:rPr>
                <w:rFonts w:eastAsiaTheme="minorEastAsia"/>
                <w:spacing w:val="0"/>
                <w:lang w:eastAsia="de-CH"/>
              </w:rPr>
              <w:tab/>
            </w:r>
            <w:r w:rsidR="005A0D5E" w:rsidRPr="00066F17">
              <w:rPr>
                <w:rStyle w:val="Hyperlink"/>
              </w:rPr>
              <w:t>Datenlieferung an den Kanton &lt;Kanton in Eigenschaften&gt;</w:t>
            </w:r>
            <w:r w:rsidR="005A0D5E">
              <w:rPr>
                <w:webHidden/>
              </w:rPr>
              <w:tab/>
            </w:r>
            <w:r w:rsidR="005A0D5E">
              <w:rPr>
                <w:webHidden/>
              </w:rPr>
              <w:fldChar w:fldCharType="begin"/>
            </w:r>
            <w:r w:rsidR="005A0D5E">
              <w:rPr>
                <w:webHidden/>
              </w:rPr>
              <w:instrText xml:space="preserve"> PAGEREF _Toc45883432 \h </w:instrText>
            </w:r>
            <w:r w:rsidR="005A0D5E">
              <w:rPr>
                <w:webHidden/>
              </w:rPr>
            </w:r>
            <w:r w:rsidR="005A0D5E">
              <w:rPr>
                <w:webHidden/>
              </w:rPr>
              <w:fldChar w:fldCharType="separate"/>
            </w:r>
            <w:r w:rsidR="005A0D5E">
              <w:rPr>
                <w:webHidden/>
              </w:rPr>
              <w:t>35</w:t>
            </w:r>
            <w:r w:rsidR="005A0D5E">
              <w:rPr>
                <w:webHidden/>
              </w:rPr>
              <w:fldChar w:fldCharType="end"/>
            </w:r>
          </w:hyperlink>
        </w:p>
        <w:p w14:paraId="70886EED" w14:textId="3D573CA2" w:rsidR="005A0D5E" w:rsidRDefault="00107F6C">
          <w:pPr>
            <w:pStyle w:val="Verzeichnis3"/>
            <w:rPr>
              <w:rFonts w:eastAsiaTheme="minorEastAsia"/>
              <w:spacing w:val="0"/>
              <w:lang w:eastAsia="de-CH"/>
            </w:rPr>
          </w:pPr>
          <w:hyperlink w:anchor="_Toc45883433" w:history="1">
            <w:r w:rsidR="005A0D5E" w:rsidRPr="00066F17">
              <w:rPr>
                <w:rStyle w:val="Hyperlink"/>
              </w:rPr>
              <w:t>4.2.8</w:t>
            </w:r>
            <w:r w:rsidR="005A0D5E">
              <w:rPr>
                <w:rFonts w:eastAsiaTheme="minorEastAsia"/>
                <w:spacing w:val="0"/>
                <w:lang w:eastAsia="de-CH"/>
              </w:rPr>
              <w:tab/>
            </w:r>
            <w:r w:rsidR="005A0D5E" w:rsidRPr="00066F17">
              <w:rPr>
                <w:rStyle w:val="Hyperlink"/>
              </w:rPr>
              <w:t>Datenaustausch zwischen Verband und Gemeinden</w:t>
            </w:r>
            <w:r w:rsidR="005A0D5E">
              <w:rPr>
                <w:webHidden/>
              </w:rPr>
              <w:tab/>
            </w:r>
            <w:r w:rsidR="005A0D5E">
              <w:rPr>
                <w:webHidden/>
              </w:rPr>
              <w:fldChar w:fldCharType="begin"/>
            </w:r>
            <w:r w:rsidR="005A0D5E">
              <w:rPr>
                <w:webHidden/>
              </w:rPr>
              <w:instrText xml:space="preserve"> PAGEREF _Toc45883433 \h </w:instrText>
            </w:r>
            <w:r w:rsidR="005A0D5E">
              <w:rPr>
                <w:webHidden/>
              </w:rPr>
            </w:r>
            <w:r w:rsidR="005A0D5E">
              <w:rPr>
                <w:webHidden/>
              </w:rPr>
              <w:fldChar w:fldCharType="separate"/>
            </w:r>
            <w:r w:rsidR="005A0D5E">
              <w:rPr>
                <w:webHidden/>
              </w:rPr>
              <w:t>35</w:t>
            </w:r>
            <w:r w:rsidR="005A0D5E">
              <w:rPr>
                <w:webHidden/>
              </w:rPr>
              <w:fldChar w:fldCharType="end"/>
            </w:r>
          </w:hyperlink>
        </w:p>
        <w:p w14:paraId="3D14708F" w14:textId="0F514395" w:rsidR="005A0D5E" w:rsidRDefault="00107F6C">
          <w:pPr>
            <w:pStyle w:val="Verzeichnis3"/>
            <w:rPr>
              <w:rFonts w:eastAsiaTheme="minorEastAsia"/>
              <w:spacing w:val="0"/>
              <w:lang w:eastAsia="de-CH"/>
            </w:rPr>
          </w:pPr>
          <w:hyperlink w:anchor="_Toc45883434" w:history="1">
            <w:r w:rsidR="005A0D5E" w:rsidRPr="00066F17">
              <w:rPr>
                <w:rStyle w:val="Hyperlink"/>
              </w:rPr>
              <w:t>4.2.9</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_Toc45883434 \h </w:instrText>
            </w:r>
            <w:r w:rsidR="005A0D5E">
              <w:rPr>
                <w:webHidden/>
              </w:rPr>
            </w:r>
            <w:r w:rsidR="005A0D5E">
              <w:rPr>
                <w:webHidden/>
              </w:rPr>
              <w:fldChar w:fldCharType="separate"/>
            </w:r>
            <w:r w:rsidR="005A0D5E">
              <w:rPr>
                <w:webHidden/>
              </w:rPr>
              <w:t>35</w:t>
            </w:r>
            <w:r w:rsidR="005A0D5E">
              <w:rPr>
                <w:webHidden/>
              </w:rPr>
              <w:fldChar w:fldCharType="end"/>
            </w:r>
          </w:hyperlink>
        </w:p>
        <w:p w14:paraId="542EFE88" w14:textId="025C9BB6" w:rsidR="005A0D5E" w:rsidRDefault="00107F6C">
          <w:pPr>
            <w:pStyle w:val="Verzeichnis2"/>
            <w:rPr>
              <w:rFonts w:eastAsiaTheme="minorEastAsia"/>
              <w:spacing w:val="0"/>
              <w:lang w:eastAsia="de-CH"/>
            </w:rPr>
          </w:pPr>
          <w:hyperlink w:anchor="_Toc45883435" w:history="1">
            <w:r w:rsidR="005A0D5E" w:rsidRPr="00066F17">
              <w:rPr>
                <w:rStyle w:val="Hyperlink"/>
              </w:rPr>
              <w:t>4.3</w:t>
            </w:r>
            <w:r w:rsidR="005A0D5E">
              <w:rPr>
                <w:rFonts w:eastAsiaTheme="minorEastAsia"/>
                <w:spacing w:val="0"/>
                <w:lang w:eastAsia="de-CH"/>
              </w:rPr>
              <w:tab/>
            </w:r>
            <w:r w:rsidR="005A0D5E" w:rsidRPr="00066F17">
              <w:rPr>
                <w:rStyle w:val="Hyperlink"/>
              </w:rPr>
              <w:t>Regelmässiger Austausch über die Zusammenarbeit</w:t>
            </w:r>
            <w:r w:rsidR="005A0D5E">
              <w:rPr>
                <w:webHidden/>
              </w:rPr>
              <w:tab/>
            </w:r>
            <w:r w:rsidR="005A0D5E">
              <w:rPr>
                <w:webHidden/>
              </w:rPr>
              <w:fldChar w:fldCharType="begin"/>
            </w:r>
            <w:r w:rsidR="005A0D5E">
              <w:rPr>
                <w:webHidden/>
              </w:rPr>
              <w:instrText xml:space="preserve"> PAGEREF _Toc45883435 \h </w:instrText>
            </w:r>
            <w:r w:rsidR="005A0D5E">
              <w:rPr>
                <w:webHidden/>
              </w:rPr>
            </w:r>
            <w:r w:rsidR="005A0D5E">
              <w:rPr>
                <w:webHidden/>
              </w:rPr>
              <w:fldChar w:fldCharType="separate"/>
            </w:r>
            <w:r w:rsidR="005A0D5E">
              <w:rPr>
                <w:webHidden/>
              </w:rPr>
              <w:t>35</w:t>
            </w:r>
            <w:r w:rsidR="005A0D5E">
              <w:rPr>
                <w:webHidden/>
              </w:rPr>
              <w:fldChar w:fldCharType="end"/>
            </w:r>
          </w:hyperlink>
        </w:p>
        <w:p w14:paraId="29E7866B" w14:textId="4EB1ECB6" w:rsidR="005A0D5E" w:rsidRDefault="00107F6C">
          <w:pPr>
            <w:pStyle w:val="Verzeichnis1"/>
            <w:rPr>
              <w:rFonts w:asciiTheme="minorHAnsi" w:eastAsiaTheme="minorEastAsia" w:hAnsiTheme="minorHAnsi"/>
              <w:b w:val="0"/>
              <w:spacing w:val="0"/>
              <w:sz w:val="22"/>
              <w:lang w:eastAsia="de-CH"/>
            </w:rPr>
          </w:pPr>
          <w:hyperlink w:anchor="_Toc45883436" w:history="1">
            <w:r w:rsidR="005A0D5E" w:rsidRPr="00066F17">
              <w:rPr>
                <w:rStyle w:val="Hyperlink"/>
                <w:caps/>
              </w:rPr>
              <w:t>5</w:t>
            </w:r>
            <w:r w:rsidR="005A0D5E">
              <w:rPr>
                <w:rFonts w:asciiTheme="minorHAnsi" w:eastAsiaTheme="minorEastAsia" w:hAnsiTheme="minorHAnsi"/>
                <w:b w:val="0"/>
                <w:spacing w:val="0"/>
                <w:sz w:val="22"/>
                <w:lang w:eastAsia="de-CH"/>
              </w:rPr>
              <w:tab/>
            </w:r>
            <w:r w:rsidR="005A0D5E" w:rsidRPr="00066F17">
              <w:rPr>
                <w:rStyle w:val="Hyperlink"/>
                <w:caps/>
              </w:rPr>
              <w:t>Datenumfang und -modell</w:t>
            </w:r>
            <w:r w:rsidR="005A0D5E">
              <w:rPr>
                <w:webHidden/>
              </w:rPr>
              <w:tab/>
            </w:r>
            <w:r w:rsidR="005A0D5E">
              <w:rPr>
                <w:webHidden/>
              </w:rPr>
              <w:fldChar w:fldCharType="begin"/>
            </w:r>
            <w:r w:rsidR="005A0D5E">
              <w:rPr>
                <w:webHidden/>
              </w:rPr>
              <w:instrText xml:space="preserve"> PAGEREF _Toc45883436 \h </w:instrText>
            </w:r>
            <w:r w:rsidR="005A0D5E">
              <w:rPr>
                <w:webHidden/>
              </w:rPr>
            </w:r>
            <w:r w:rsidR="005A0D5E">
              <w:rPr>
                <w:webHidden/>
              </w:rPr>
              <w:fldChar w:fldCharType="separate"/>
            </w:r>
            <w:r w:rsidR="005A0D5E">
              <w:rPr>
                <w:webHidden/>
              </w:rPr>
              <w:t>37</w:t>
            </w:r>
            <w:r w:rsidR="005A0D5E">
              <w:rPr>
                <w:webHidden/>
              </w:rPr>
              <w:fldChar w:fldCharType="end"/>
            </w:r>
          </w:hyperlink>
        </w:p>
        <w:p w14:paraId="321C76A3" w14:textId="458C8E61" w:rsidR="005A0D5E" w:rsidRDefault="00107F6C">
          <w:pPr>
            <w:pStyle w:val="Verzeichnis1"/>
            <w:rPr>
              <w:rFonts w:asciiTheme="minorHAnsi" w:eastAsiaTheme="minorEastAsia" w:hAnsiTheme="minorHAnsi"/>
              <w:b w:val="0"/>
              <w:spacing w:val="0"/>
              <w:sz w:val="22"/>
              <w:lang w:eastAsia="de-CH"/>
            </w:rPr>
          </w:pPr>
          <w:hyperlink w:anchor="_Toc45883437" w:history="1">
            <w:r w:rsidR="005A0D5E" w:rsidRPr="00066F17">
              <w:rPr>
                <w:rStyle w:val="Hyperlink"/>
                <w:caps/>
              </w:rPr>
              <w:t>6</w:t>
            </w:r>
            <w:r w:rsidR="005A0D5E">
              <w:rPr>
                <w:rFonts w:asciiTheme="minorHAnsi" w:eastAsiaTheme="minorEastAsia" w:hAnsiTheme="minorHAnsi"/>
                <w:b w:val="0"/>
                <w:spacing w:val="0"/>
                <w:sz w:val="22"/>
                <w:lang w:eastAsia="de-CH"/>
              </w:rPr>
              <w:tab/>
            </w:r>
            <w:r w:rsidR="005A0D5E" w:rsidRPr="00066F17">
              <w:rPr>
                <w:rStyle w:val="Hyperlink"/>
                <w:caps/>
              </w:rPr>
              <w:t>Datenerfassung und -nachführung</w:t>
            </w:r>
            <w:r w:rsidR="005A0D5E">
              <w:rPr>
                <w:webHidden/>
              </w:rPr>
              <w:tab/>
            </w:r>
            <w:r w:rsidR="005A0D5E">
              <w:rPr>
                <w:webHidden/>
              </w:rPr>
              <w:fldChar w:fldCharType="begin"/>
            </w:r>
            <w:r w:rsidR="005A0D5E">
              <w:rPr>
                <w:webHidden/>
              </w:rPr>
              <w:instrText xml:space="preserve"> PAGEREF _Toc45883437 \h </w:instrText>
            </w:r>
            <w:r w:rsidR="005A0D5E">
              <w:rPr>
                <w:webHidden/>
              </w:rPr>
            </w:r>
            <w:r w:rsidR="005A0D5E">
              <w:rPr>
                <w:webHidden/>
              </w:rPr>
              <w:fldChar w:fldCharType="separate"/>
            </w:r>
            <w:r w:rsidR="005A0D5E">
              <w:rPr>
                <w:webHidden/>
              </w:rPr>
              <w:t>39</w:t>
            </w:r>
            <w:r w:rsidR="005A0D5E">
              <w:rPr>
                <w:webHidden/>
              </w:rPr>
              <w:fldChar w:fldCharType="end"/>
            </w:r>
          </w:hyperlink>
        </w:p>
        <w:p w14:paraId="090014CC" w14:textId="3FB662C4" w:rsidR="005A0D5E" w:rsidRDefault="00107F6C">
          <w:pPr>
            <w:pStyle w:val="Verzeichnis1"/>
            <w:rPr>
              <w:rFonts w:asciiTheme="minorHAnsi" w:eastAsiaTheme="minorEastAsia" w:hAnsiTheme="minorHAnsi"/>
              <w:b w:val="0"/>
              <w:spacing w:val="0"/>
              <w:sz w:val="22"/>
              <w:lang w:eastAsia="de-CH"/>
            </w:rPr>
          </w:pPr>
          <w:hyperlink w:anchor="_Toc45883438" w:history="1">
            <w:r w:rsidR="005A0D5E" w:rsidRPr="00066F17">
              <w:rPr>
                <w:rStyle w:val="Hyperlink"/>
                <w:caps/>
              </w:rPr>
              <w:t>7</w:t>
            </w:r>
            <w:r w:rsidR="005A0D5E">
              <w:rPr>
                <w:rFonts w:asciiTheme="minorHAnsi" w:eastAsiaTheme="minorEastAsia" w:hAnsiTheme="minorHAnsi"/>
                <w:b w:val="0"/>
                <w:spacing w:val="0"/>
                <w:sz w:val="22"/>
                <w:lang w:eastAsia="de-CH"/>
              </w:rPr>
              <w:tab/>
            </w:r>
            <w:r w:rsidR="005A0D5E" w:rsidRPr="00066F17">
              <w:rPr>
                <w:rStyle w:val="Hyperlink"/>
                <w:caps/>
              </w:rPr>
              <w:t>Datennutzung und Schnittstellen</w:t>
            </w:r>
            <w:r w:rsidR="005A0D5E">
              <w:rPr>
                <w:webHidden/>
              </w:rPr>
              <w:tab/>
            </w:r>
            <w:r w:rsidR="005A0D5E">
              <w:rPr>
                <w:webHidden/>
              </w:rPr>
              <w:fldChar w:fldCharType="begin"/>
            </w:r>
            <w:r w:rsidR="005A0D5E">
              <w:rPr>
                <w:webHidden/>
              </w:rPr>
              <w:instrText xml:space="preserve"> PAGEREF _Toc45883438 \h </w:instrText>
            </w:r>
            <w:r w:rsidR="005A0D5E">
              <w:rPr>
                <w:webHidden/>
              </w:rPr>
            </w:r>
            <w:r w:rsidR="005A0D5E">
              <w:rPr>
                <w:webHidden/>
              </w:rPr>
              <w:fldChar w:fldCharType="separate"/>
            </w:r>
            <w:r w:rsidR="005A0D5E">
              <w:rPr>
                <w:webHidden/>
              </w:rPr>
              <w:t>40</w:t>
            </w:r>
            <w:r w:rsidR="005A0D5E">
              <w:rPr>
                <w:webHidden/>
              </w:rPr>
              <w:fldChar w:fldCharType="end"/>
            </w:r>
          </w:hyperlink>
        </w:p>
        <w:p w14:paraId="632A97D2" w14:textId="41F643E9" w:rsidR="005A0D5E" w:rsidRDefault="00107F6C">
          <w:pPr>
            <w:pStyle w:val="Verzeichnis2"/>
            <w:rPr>
              <w:rFonts w:eastAsiaTheme="minorEastAsia"/>
              <w:spacing w:val="0"/>
              <w:lang w:eastAsia="de-CH"/>
            </w:rPr>
          </w:pPr>
          <w:hyperlink w:anchor="_Toc45883439" w:history="1">
            <w:r w:rsidR="005A0D5E" w:rsidRPr="00066F17">
              <w:rPr>
                <w:rStyle w:val="Hyperlink"/>
              </w:rPr>
              <w:t>7.1</w:t>
            </w:r>
            <w:r w:rsidR="005A0D5E">
              <w:rPr>
                <w:rFonts w:eastAsiaTheme="minorEastAsia"/>
                <w:spacing w:val="0"/>
                <w:lang w:eastAsia="de-CH"/>
              </w:rPr>
              <w:tab/>
            </w:r>
            <w:r w:rsidR="005A0D5E" w:rsidRPr="00066F17">
              <w:rPr>
                <w:rStyle w:val="Hyperlink"/>
              </w:rPr>
              <w:t>WebGIS</w:t>
            </w:r>
            <w:r w:rsidR="005A0D5E">
              <w:rPr>
                <w:webHidden/>
              </w:rPr>
              <w:tab/>
            </w:r>
            <w:r w:rsidR="005A0D5E">
              <w:rPr>
                <w:webHidden/>
              </w:rPr>
              <w:fldChar w:fldCharType="begin"/>
            </w:r>
            <w:r w:rsidR="005A0D5E">
              <w:rPr>
                <w:webHidden/>
              </w:rPr>
              <w:instrText xml:space="preserve"> PAGEREF _Toc45883439 \h </w:instrText>
            </w:r>
            <w:r w:rsidR="005A0D5E">
              <w:rPr>
                <w:webHidden/>
              </w:rPr>
            </w:r>
            <w:r w:rsidR="005A0D5E">
              <w:rPr>
                <w:webHidden/>
              </w:rPr>
              <w:fldChar w:fldCharType="separate"/>
            </w:r>
            <w:r w:rsidR="005A0D5E">
              <w:rPr>
                <w:webHidden/>
              </w:rPr>
              <w:t>40</w:t>
            </w:r>
            <w:r w:rsidR="005A0D5E">
              <w:rPr>
                <w:webHidden/>
              </w:rPr>
              <w:fldChar w:fldCharType="end"/>
            </w:r>
          </w:hyperlink>
        </w:p>
        <w:p w14:paraId="740F3897" w14:textId="1B591D52" w:rsidR="005A0D5E" w:rsidRDefault="00107F6C">
          <w:pPr>
            <w:pStyle w:val="Verzeichnis2"/>
            <w:rPr>
              <w:rFonts w:eastAsiaTheme="minorEastAsia"/>
              <w:spacing w:val="0"/>
              <w:lang w:eastAsia="de-CH"/>
            </w:rPr>
          </w:pPr>
          <w:hyperlink w:anchor="_Toc45883440" w:history="1">
            <w:r w:rsidR="005A0D5E" w:rsidRPr="00066F17">
              <w:rPr>
                <w:rStyle w:val="Hyperlink"/>
              </w:rPr>
              <w:t>7.2</w:t>
            </w:r>
            <w:r w:rsidR="005A0D5E">
              <w:rPr>
                <w:rFonts w:eastAsiaTheme="minorEastAsia"/>
                <w:spacing w:val="0"/>
                <w:lang w:eastAsia="de-CH"/>
              </w:rPr>
              <w:tab/>
            </w:r>
            <w:r w:rsidR="005A0D5E" w:rsidRPr="00066F17">
              <w:rPr>
                <w:rStyle w:val="Hyperlink"/>
              </w:rPr>
              <w:t>Produkte</w:t>
            </w:r>
            <w:r w:rsidR="005A0D5E">
              <w:rPr>
                <w:webHidden/>
              </w:rPr>
              <w:tab/>
            </w:r>
            <w:r w:rsidR="005A0D5E">
              <w:rPr>
                <w:webHidden/>
              </w:rPr>
              <w:fldChar w:fldCharType="begin"/>
            </w:r>
            <w:r w:rsidR="005A0D5E">
              <w:rPr>
                <w:webHidden/>
              </w:rPr>
              <w:instrText xml:space="preserve"> PAGEREF _Toc45883440 \h </w:instrText>
            </w:r>
            <w:r w:rsidR="005A0D5E">
              <w:rPr>
                <w:webHidden/>
              </w:rPr>
            </w:r>
            <w:r w:rsidR="005A0D5E">
              <w:rPr>
                <w:webHidden/>
              </w:rPr>
              <w:fldChar w:fldCharType="separate"/>
            </w:r>
            <w:r w:rsidR="005A0D5E">
              <w:rPr>
                <w:webHidden/>
              </w:rPr>
              <w:t>40</w:t>
            </w:r>
            <w:r w:rsidR="005A0D5E">
              <w:rPr>
                <w:webHidden/>
              </w:rPr>
              <w:fldChar w:fldCharType="end"/>
            </w:r>
          </w:hyperlink>
        </w:p>
        <w:p w14:paraId="06FAE8E1" w14:textId="0DA49EB4" w:rsidR="005A0D5E" w:rsidRDefault="00107F6C">
          <w:pPr>
            <w:pStyle w:val="Verzeichnis2"/>
            <w:rPr>
              <w:rFonts w:eastAsiaTheme="minorEastAsia"/>
              <w:spacing w:val="0"/>
              <w:lang w:eastAsia="de-CH"/>
            </w:rPr>
          </w:pPr>
          <w:hyperlink w:anchor="_Toc45883441" w:history="1">
            <w:r w:rsidR="005A0D5E" w:rsidRPr="00066F17">
              <w:rPr>
                <w:rStyle w:val="Hyperlink"/>
              </w:rPr>
              <w:t>7.3</w:t>
            </w:r>
            <w:r w:rsidR="005A0D5E">
              <w:rPr>
                <w:rFonts w:eastAsiaTheme="minorEastAsia"/>
                <w:spacing w:val="0"/>
                <w:lang w:eastAsia="de-CH"/>
              </w:rPr>
              <w:tab/>
            </w:r>
            <w:r w:rsidR="005A0D5E" w:rsidRPr="00066F17">
              <w:rPr>
                <w:rStyle w:val="Hyperlink"/>
              </w:rPr>
              <w:t>Datenbereitstellung</w:t>
            </w:r>
            <w:r w:rsidR="005A0D5E">
              <w:rPr>
                <w:webHidden/>
              </w:rPr>
              <w:tab/>
            </w:r>
            <w:r w:rsidR="005A0D5E">
              <w:rPr>
                <w:webHidden/>
              </w:rPr>
              <w:fldChar w:fldCharType="begin"/>
            </w:r>
            <w:r w:rsidR="005A0D5E">
              <w:rPr>
                <w:webHidden/>
              </w:rPr>
              <w:instrText xml:space="preserve"> PAGEREF _Toc45883441 \h </w:instrText>
            </w:r>
            <w:r w:rsidR="005A0D5E">
              <w:rPr>
                <w:webHidden/>
              </w:rPr>
            </w:r>
            <w:r w:rsidR="005A0D5E">
              <w:rPr>
                <w:webHidden/>
              </w:rPr>
              <w:fldChar w:fldCharType="separate"/>
            </w:r>
            <w:r w:rsidR="005A0D5E">
              <w:rPr>
                <w:webHidden/>
              </w:rPr>
              <w:t>41</w:t>
            </w:r>
            <w:r w:rsidR="005A0D5E">
              <w:rPr>
                <w:webHidden/>
              </w:rPr>
              <w:fldChar w:fldCharType="end"/>
            </w:r>
          </w:hyperlink>
        </w:p>
        <w:p w14:paraId="62C4A221" w14:textId="5B68617C" w:rsidR="005A0D5E" w:rsidRDefault="00107F6C">
          <w:pPr>
            <w:pStyle w:val="Verzeichnis1"/>
            <w:rPr>
              <w:rFonts w:asciiTheme="minorHAnsi" w:eastAsiaTheme="minorEastAsia" w:hAnsiTheme="minorHAnsi"/>
              <w:b w:val="0"/>
              <w:spacing w:val="0"/>
              <w:sz w:val="22"/>
              <w:lang w:eastAsia="de-CH"/>
            </w:rPr>
          </w:pPr>
          <w:hyperlink w:anchor="_Toc45883442" w:history="1">
            <w:r w:rsidR="005A0D5E" w:rsidRPr="00066F17">
              <w:rPr>
                <w:rStyle w:val="Hyperlink"/>
                <w:caps/>
              </w:rPr>
              <w:t>8</w:t>
            </w:r>
            <w:r w:rsidR="005A0D5E">
              <w:rPr>
                <w:rFonts w:asciiTheme="minorHAnsi" w:eastAsiaTheme="minorEastAsia" w:hAnsiTheme="minorHAnsi"/>
                <w:b w:val="0"/>
                <w:spacing w:val="0"/>
                <w:sz w:val="22"/>
                <w:lang w:eastAsia="de-CH"/>
              </w:rPr>
              <w:tab/>
            </w:r>
            <w:r w:rsidR="005A0D5E" w:rsidRPr="00066F17">
              <w:rPr>
                <w:rStyle w:val="Hyperlink"/>
                <w:caps/>
              </w:rPr>
              <w:t>Anhang</w:t>
            </w:r>
            <w:r w:rsidR="005A0D5E">
              <w:rPr>
                <w:webHidden/>
              </w:rPr>
              <w:tab/>
            </w:r>
            <w:r w:rsidR="005A0D5E">
              <w:rPr>
                <w:webHidden/>
              </w:rPr>
              <w:fldChar w:fldCharType="begin"/>
            </w:r>
            <w:r w:rsidR="005A0D5E">
              <w:rPr>
                <w:webHidden/>
              </w:rPr>
              <w:instrText xml:space="preserve"> PAGEREF _Toc45883442 \h </w:instrText>
            </w:r>
            <w:r w:rsidR="005A0D5E">
              <w:rPr>
                <w:webHidden/>
              </w:rPr>
            </w:r>
            <w:r w:rsidR="005A0D5E">
              <w:rPr>
                <w:webHidden/>
              </w:rPr>
              <w:fldChar w:fldCharType="separate"/>
            </w:r>
            <w:r w:rsidR="005A0D5E">
              <w:rPr>
                <w:webHidden/>
              </w:rPr>
              <w:t>43</w:t>
            </w:r>
            <w:r w:rsidR="005A0D5E">
              <w:rPr>
                <w:webHidden/>
              </w:rPr>
              <w:fldChar w:fldCharType="end"/>
            </w:r>
          </w:hyperlink>
        </w:p>
        <w:p w14:paraId="2C8CB424" w14:textId="41DD04FA" w:rsidR="005A0D5E" w:rsidRDefault="00107F6C">
          <w:pPr>
            <w:pStyle w:val="Verzeichnis2"/>
            <w:rPr>
              <w:rFonts w:eastAsiaTheme="minorEastAsia"/>
              <w:spacing w:val="0"/>
              <w:lang w:eastAsia="de-CH"/>
            </w:rPr>
          </w:pPr>
          <w:hyperlink w:anchor="_Toc45883443" w:history="1">
            <w:r w:rsidR="005A0D5E" w:rsidRPr="00066F17">
              <w:rPr>
                <w:rStyle w:val="Hyperlink"/>
              </w:rPr>
              <w:t>A</w:t>
            </w:r>
            <w:r w:rsidR="005A0D5E">
              <w:rPr>
                <w:rFonts w:eastAsiaTheme="minorEastAsia"/>
                <w:spacing w:val="0"/>
                <w:lang w:eastAsia="de-CH"/>
              </w:rPr>
              <w:tab/>
            </w:r>
            <w:r w:rsidR="005A0D5E" w:rsidRPr="00066F17">
              <w:rPr>
                <w:rStyle w:val="Hyperlink"/>
              </w:rPr>
              <w:t>Begriffe</w:t>
            </w:r>
            <w:r w:rsidR="005A0D5E">
              <w:rPr>
                <w:webHidden/>
              </w:rPr>
              <w:tab/>
            </w:r>
            <w:r w:rsidR="005A0D5E">
              <w:rPr>
                <w:webHidden/>
              </w:rPr>
              <w:fldChar w:fldCharType="begin"/>
            </w:r>
            <w:r w:rsidR="005A0D5E">
              <w:rPr>
                <w:webHidden/>
              </w:rPr>
              <w:instrText xml:space="preserve"> PAGEREF _Toc45883443 \h </w:instrText>
            </w:r>
            <w:r w:rsidR="005A0D5E">
              <w:rPr>
                <w:webHidden/>
              </w:rPr>
            </w:r>
            <w:r w:rsidR="005A0D5E">
              <w:rPr>
                <w:webHidden/>
              </w:rPr>
              <w:fldChar w:fldCharType="separate"/>
            </w:r>
            <w:r w:rsidR="005A0D5E">
              <w:rPr>
                <w:webHidden/>
              </w:rPr>
              <w:t>43</w:t>
            </w:r>
            <w:r w:rsidR="005A0D5E">
              <w:rPr>
                <w:webHidden/>
              </w:rPr>
              <w:fldChar w:fldCharType="end"/>
            </w:r>
          </w:hyperlink>
        </w:p>
        <w:p w14:paraId="2CE78EFD" w14:textId="099ECB39" w:rsidR="005A0D5E" w:rsidRDefault="00107F6C">
          <w:pPr>
            <w:pStyle w:val="Verzeichnis2"/>
            <w:rPr>
              <w:rFonts w:eastAsiaTheme="minorEastAsia"/>
              <w:spacing w:val="0"/>
              <w:lang w:eastAsia="de-CH"/>
            </w:rPr>
          </w:pPr>
          <w:hyperlink w:anchor="_Toc45883444" w:history="1">
            <w:r w:rsidR="005A0D5E" w:rsidRPr="00066F17">
              <w:rPr>
                <w:rStyle w:val="Hyperlink"/>
              </w:rPr>
              <w:t>B</w:t>
            </w:r>
            <w:r w:rsidR="005A0D5E">
              <w:rPr>
                <w:rFonts w:eastAsiaTheme="minorEastAsia"/>
                <w:spacing w:val="0"/>
                <w:lang w:eastAsia="de-CH"/>
              </w:rPr>
              <w:tab/>
            </w:r>
            <w:r w:rsidR="005A0D5E" w:rsidRPr="00066F17">
              <w:rPr>
                <w:rStyle w:val="Hyperlink"/>
              </w:rPr>
              <w:t>Abkürzungen</w:t>
            </w:r>
            <w:r w:rsidR="005A0D5E">
              <w:rPr>
                <w:webHidden/>
              </w:rPr>
              <w:tab/>
            </w:r>
            <w:r w:rsidR="005A0D5E">
              <w:rPr>
                <w:webHidden/>
              </w:rPr>
              <w:fldChar w:fldCharType="begin"/>
            </w:r>
            <w:r w:rsidR="005A0D5E">
              <w:rPr>
                <w:webHidden/>
              </w:rPr>
              <w:instrText xml:space="preserve"> PAGEREF _Toc45883444 \h </w:instrText>
            </w:r>
            <w:r w:rsidR="005A0D5E">
              <w:rPr>
                <w:webHidden/>
              </w:rPr>
            </w:r>
            <w:r w:rsidR="005A0D5E">
              <w:rPr>
                <w:webHidden/>
              </w:rPr>
              <w:fldChar w:fldCharType="separate"/>
            </w:r>
            <w:r w:rsidR="005A0D5E">
              <w:rPr>
                <w:webHidden/>
              </w:rPr>
              <w:t>43</w:t>
            </w:r>
            <w:r w:rsidR="005A0D5E">
              <w:rPr>
                <w:webHidden/>
              </w:rPr>
              <w:fldChar w:fldCharType="end"/>
            </w:r>
          </w:hyperlink>
        </w:p>
        <w:p w14:paraId="4A654571" w14:textId="1A1BC36D" w:rsidR="005A0D5E" w:rsidRDefault="00107F6C">
          <w:pPr>
            <w:pStyle w:val="Verzeichnis2"/>
            <w:rPr>
              <w:rFonts w:eastAsiaTheme="minorEastAsia"/>
              <w:spacing w:val="0"/>
              <w:lang w:eastAsia="de-CH"/>
            </w:rPr>
          </w:pPr>
          <w:hyperlink w:anchor="_Toc45883445" w:history="1">
            <w:r w:rsidR="005A0D5E" w:rsidRPr="00066F17">
              <w:rPr>
                <w:rStyle w:val="Hyperlink"/>
              </w:rPr>
              <w:t>C</w:t>
            </w:r>
            <w:r w:rsidR="005A0D5E">
              <w:rPr>
                <w:rFonts w:eastAsiaTheme="minorEastAsia"/>
                <w:spacing w:val="0"/>
                <w:lang w:eastAsia="de-CH"/>
              </w:rPr>
              <w:tab/>
            </w:r>
            <w:r w:rsidR="005A0D5E" w:rsidRPr="00066F17">
              <w:rPr>
                <w:rStyle w:val="Hyperlink"/>
              </w:rPr>
              <w:t>Zuständigkeiten, Anlaufstelle / Kontaktperson</w:t>
            </w:r>
            <w:r w:rsidR="005A0D5E">
              <w:rPr>
                <w:webHidden/>
              </w:rPr>
              <w:tab/>
            </w:r>
            <w:r w:rsidR="005A0D5E">
              <w:rPr>
                <w:webHidden/>
              </w:rPr>
              <w:fldChar w:fldCharType="begin"/>
            </w:r>
            <w:r w:rsidR="005A0D5E">
              <w:rPr>
                <w:webHidden/>
              </w:rPr>
              <w:instrText xml:space="preserve"> PAGEREF _Toc45883445 \h </w:instrText>
            </w:r>
            <w:r w:rsidR="005A0D5E">
              <w:rPr>
                <w:webHidden/>
              </w:rPr>
            </w:r>
            <w:r w:rsidR="005A0D5E">
              <w:rPr>
                <w:webHidden/>
              </w:rPr>
              <w:fldChar w:fldCharType="separate"/>
            </w:r>
            <w:r w:rsidR="005A0D5E">
              <w:rPr>
                <w:webHidden/>
              </w:rPr>
              <w:t>43</w:t>
            </w:r>
            <w:r w:rsidR="005A0D5E">
              <w:rPr>
                <w:webHidden/>
              </w:rPr>
              <w:fldChar w:fldCharType="end"/>
            </w:r>
          </w:hyperlink>
        </w:p>
        <w:p w14:paraId="2A25EF79" w14:textId="6FB9F0E7" w:rsidR="005A0D5E" w:rsidRDefault="00107F6C">
          <w:pPr>
            <w:pStyle w:val="Verzeichnis2"/>
            <w:rPr>
              <w:rFonts w:eastAsiaTheme="minorEastAsia"/>
              <w:spacing w:val="0"/>
              <w:lang w:eastAsia="de-CH"/>
            </w:rPr>
          </w:pPr>
          <w:hyperlink w:anchor="_Toc45883446" w:history="1">
            <w:r w:rsidR="005A0D5E" w:rsidRPr="00066F17">
              <w:rPr>
                <w:rStyle w:val="Hyperlink"/>
              </w:rPr>
              <w:t>D</w:t>
            </w:r>
            <w:r w:rsidR="005A0D5E">
              <w:rPr>
                <w:rFonts w:eastAsiaTheme="minorEastAsia"/>
                <w:spacing w:val="0"/>
                <w:lang w:eastAsia="de-CH"/>
              </w:rPr>
              <w:tab/>
            </w:r>
            <w:r w:rsidR="005A0D5E" w:rsidRPr="00066F17">
              <w:rPr>
                <w:rStyle w:val="Hyperlink"/>
              </w:rPr>
              <w:t>Zuständigkeit Datenhaltung und Datenfluss</w:t>
            </w:r>
            <w:r w:rsidR="005A0D5E">
              <w:rPr>
                <w:webHidden/>
              </w:rPr>
              <w:tab/>
            </w:r>
            <w:r w:rsidR="005A0D5E">
              <w:rPr>
                <w:webHidden/>
              </w:rPr>
              <w:fldChar w:fldCharType="begin"/>
            </w:r>
            <w:r w:rsidR="005A0D5E">
              <w:rPr>
                <w:webHidden/>
              </w:rPr>
              <w:instrText xml:space="preserve"> PAGEREF _Toc45883446 \h </w:instrText>
            </w:r>
            <w:r w:rsidR="005A0D5E">
              <w:rPr>
                <w:webHidden/>
              </w:rPr>
            </w:r>
            <w:r w:rsidR="005A0D5E">
              <w:rPr>
                <w:webHidden/>
              </w:rPr>
              <w:fldChar w:fldCharType="separate"/>
            </w:r>
            <w:r w:rsidR="005A0D5E">
              <w:rPr>
                <w:webHidden/>
              </w:rPr>
              <w:t>46</w:t>
            </w:r>
            <w:r w:rsidR="005A0D5E">
              <w:rPr>
                <w:webHidden/>
              </w:rPr>
              <w:fldChar w:fldCharType="end"/>
            </w:r>
          </w:hyperlink>
        </w:p>
        <w:p w14:paraId="0C60AC42" w14:textId="3D875CEB" w:rsidR="005A0D5E" w:rsidRDefault="00107F6C">
          <w:pPr>
            <w:pStyle w:val="Verzeichnis2"/>
            <w:rPr>
              <w:rFonts w:eastAsiaTheme="minorEastAsia"/>
              <w:spacing w:val="0"/>
              <w:lang w:eastAsia="de-CH"/>
            </w:rPr>
          </w:pPr>
          <w:hyperlink w:anchor="_Toc45883447" w:history="1">
            <w:r w:rsidR="005A0D5E" w:rsidRPr="00066F17">
              <w:rPr>
                <w:rStyle w:val="Hyperlink"/>
              </w:rPr>
              <w:t>E</w:t>
            </w:r>
            <w:r w:rsidR="005A0D5E">
              <w:rPr>
                <w:rFonts w:eastAsiaTheme="minorEastAsia"/>
                <w:spacing w:val="0"/>
                <w:lang w:eastAsia="de-CH"/>
              </w:rPr>
              <w:tab/>
            </w:r>
            <w:r w:rsidR="005A0D5E" w:rsidRPr="00066F17">
              <w:rPr>
                <w:rStyle w:val="Hyperlink"/>
              </w:rPr>
              <w:t>Prozesse Datenbewirtschaftung Siedlungsentwässerung</w:t>
            </w:r>
            <w:r w:rsidR="005A0D5E">
              <w:rPr>
                <w:webHidden/>
              </w:rPr>
              <w:tab/>
            </w:r>
            <w:r w:rsidR="005A0D5E">
              <w:rPr>
                <w:webHidden/>
              </w:rPr>
              <w:fldChar w:fldCharType="begin"/>
            </w:r>
            <w:r w:rsidR="005A0D5E">
              <w:rPr>
                <w:webHidden/>
              </w:rPr>
              <w:instrText xml:space="preserve"> PAGEREF _Toc45883447 \h </w:instrText>
            </w:r>
            <w:r w:rsidR="005A0D5E">
              <w:rPr>
                <w:webHidden/>
              </w:rPr>
            </w:r>
            <w:r w:rsidR="005A0D5E">
              <w:rPr>
                <w:webHidden/>
              </w:rPr>
              <w:fldChar w:fldCharType="separate"/>
            </w:r>
            <w:r w:rsidR="005A0D5E">
              <w:rPr>
                <w:webHidden/>
              </w:rPr>
              <w:t>49</w:t>
            </w:r>
            <w:r w:rsidR="005A0D5E">
              <w:rPr>
                <w:webHidden/>
              </w:rPr>
              <w:fldChar w:fldCharType="end"/>
            </w:r>
          </w:hyperlink>
        </w:p>
        <w:p w14:paraId="73BD1566" w14:textId="2EE90C7A" w:rsidR="005A0D5E" w:rsidRDefault="00107F6C">
          <w:pPr>
            <w:pStyle w:val="Verzeichnis2"/>
            <w:rPr>
              <w:rFonts w:eastAsiaTheme="minorEastAsia"/>
              <w:spacing w:val="0"/>
              <w:lang w:eastAsia="de-CH"/>
            </w:rPr>
          </w:pPr>
          <w:hyperlink w:anchor="_Toc45883448" w:history="1">
            <w:r w:rsidR="005A0D5E" w:rsidRPr="00066F17">
              <w:rPr>
                <w:rStyle w:val="Hyperlink"/>
              </w:rPr>
              <w:t>F</w:t>
            </w:r>
            <w:r w:rsidR="005A0D5E">
              <w:rPr>
                <w:rFonts w:eastAsiaTheme="minorEastAsia"/>
                <w:spacing w:val="0"/>
                <w:lang w:eastAsia="de-CH"/>
              </w:rPr>
              <w:tab/>
            </w:r>
            <w:r w:rsidR="005A0D5E" w:rsidRPr="00066F17">
              <w:rPr>
                <w:rStyle w:val="Hyperlink"/>
              </w:rPr>
              <w:t>Nachführungszyklen</w:t>
            </w:r>
            <w:r w:rsidR="005A0D5E">
              <w:rPr>
                <w:webHidden/>
              </w:rPr>
              <w:tab/>
            </w:r>
            <w:r w:rsidR="005A0D5E">
              <w:rPr>
                <w:webHidden/>
              </w:rPr>
              <w:fldChar w:fldCharType="begin"/>
            </w:r>
            <w:r w:rsidR="005A0D5E">
              <w:rPr>
                <w:webHidden/>
              </w:rPr>
              <w:instrText xml:space="preserve"> PAGEREF _Toc45883448 \h </w:instrText>
            </w:r>
            <w:r w:rsidR="005A0D5E">
              <w:rPr>
                <w:webHidden/>
              </w:rPr>
            </w:r>
            <w:r w:rsidR="005A0D5E">
              <w:rPr>
                <w:webHidden/>
              </w:rPr>
              <w:fldChar w:fldCharType="separate"/>
            </w:r>
            <w:r w:rsidR="005A0D5E">
              <w:rPr>
                <w:webHidden/>
              </w:rPr>
              <w:t>53</w:t>
            </w:r>
            <w:r w:rsidR="005A0D5E">
              <w:rPr>
                <w:webHidden/>
              </w:rPr>
              <w:fldChar w:fldCharType="end"/>
            </w:r>
          </w:hyperlink>
        </w:p>
        <w:p w14:paraId="37EAD773" w14:textId="2DAA8F9C" w:rsidR="005A0D5E" w:rsidRDefault="00107F6C">
          <w:pPr>
            <w:pStyle w:val="Verzeichnis2"/>
            <w:rPr>
              <w:rFonts w:eastAsiaTheme="minorEastAsia"/>
              <w:spacing w:val="0"/>
              <w:lang w:eastAsia="de-CH"/>
            </w:rPr>
          </w:pPr>
          <w:hyperlink w:anchor="_Toc45883449" w:history="1">
            <w:r w:rsidR="005A0D5E" w:rsidRPr="00066F17">
              <w:rPr>
                <w:rStyle w:val="Hyperlink"/>
              </w:rPr>
              <w:t>G</w:t>
            </w:r>
            <w:r w:rsidR="005A0D5E">
              <w:rPr>
                <w:rFonts w:eastAsiaTheme="minorEastAsia"/>
                <w:spacing w:val="0"/>
                <w:lang w:eastAsia="de-CH"/>
              </w:rPr>
              <w:tab/>
            </w:r>
            <w:r w:rsidR="005A0D5E" w:rsidRPr="00066F17">
              <w:rPr>
                <w:rStyle w:val="Hyperlink"/>
              </w:rPr>
              <w:t>Übersicht verwendete Software-Systeme für Fachthemen</w:t>
            </w:r>
            <w:r w:rsidR="005A0D5E">
              <w:rPr>
                <w:webHidden/>
              </w:rPr>
              <w:tab/>
            </w:r>
            <w:r w:rsidR="005A0D5E">
              <w:rPr>
                <w:webHidden/>
              </w:rPr>
              <w:fldChar w:fldCharType="begin"/>
            </w:r>
            <w:r w:rsidR="005A0D5E">
              <w:rPr>
                <w:webHidden/>
              </w:rPr>
              <w:instrText xml:space="preserve"> PAGEREF _Toc45883449 \h </w:instrText>
            </w:r>
            <w:r w:rsidR="005A0D5E">
              <w:rPr>
                <w:webHidden/>
              </w:rPr>
            </w:r>
            <w:r w:rsidR="005A0D5E">
              <w:rPr>
                <w:webHidden/>
              </w:rPr>
              <w:fldChar w:fldCharType="separate"/>
            </w:r>
            <w:r w:rsidR="005A0D5E">
              <w:rPr>
                <w:webHidden/>
              </w:rPr>
              <w:t>54</w:t>
            </w:r>
            <w:r w:rsidR="005A0D5E">
              <w:rPr>
                <w:webHidden/>
              </w:rPr>
              <w:fldChar w:fldCharType="end"/>
            </w:r>
          </w:hyperlink>
        </w:p>
        <w:p w14:paraId="00F76670" w14:textId="531EBE27" w:rsidR="004E5227" w:rsidRDefault="004E5227">
          <w:r>
            <w:rPr>
              <w:b/>
              <w:bCs/>
              <w:lang w:val="de-DE"/>
            </w:rPr>
            <w:fldChar w:fldCharType="end"/>
          </w:r>
        </w:p>
      </w:sdtContent>
    </w:sdt>
    <w:p w14:paraId="1B1B0A4E" w14:textId="77777777" w:rsidR="00F51CBA" w:rsidRDefault="00F51CBA" w:rsidP="00BA6ACD">
      <w:pPr>
        <w:sectPr w:rsidR="00F51CBA"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642EE5D3" w:rsidR="00094099" w:rsidRPr="00483481" w:rsidRDefault="00396B1E" w:rsidP="00483481">
      <w:pPr>
        <w:pStyle w:val="berschrift1"/>
        <w:pageBreakBefore/>
        <w:numPr>
          <w:ilvl w:val="0"/>
          <w:numId w:val="13"/>
        </w:numPr>
        <w:spacing w:before="0" w:after="130" w:line="240" w:lineRule="auto"/>
        <w:ind w:left="862" w:hanging="862"/>
        <w:rPr>
          <w:caps/>
          <w:spacing w:val="5"/>
          <w:sz w:val="40"/>
          <w:szCs w:val="40"/>
        </w:rPr>
      </w:pPr>
      <w:bookmarkStart w:id="1" w:name="_Toc45883390"/>
      <w:r w:rsidRPr="00483481">
        <w:rPr>
          <w:caps/>
          <w:spacing w:val="5"/>
          <w:sz w:val="40"/>
          <w:szCs w:val="40"/>
        </w:rPr>
        <w:lastRenderedPageBreak/>
        <w:t>Grundlagen</w:t>
      </w:r>
      <w:bookmarkEnd w:id="1"/>
    </w:p>
    <w:p w14:paraId="7538C6FE" w14:textId="77777777" w:rsidR="00980A14" w:rsidRPr="00702F31" w:rsidRDefault="00980A14" w:rsidP="00980A14">
      <w:pPr>
        <w:pStyle w:val="berschrift2nummeriert"/>
      </w:pPr>
      <w:bookmarkStart w:id="2" w:name="_Toc45883391"/>
      <w:r>
        <w:t>Einleitung</w:t>
      </w:r>
      <w:bookmarkEnd w:id="2"/>
    </w:p>
    <w:p w14:paraId="6BD1851E" w14:textId="0C398043" w:rsidR="00792C38" w:rsidRDefault="00980A14" w:rsidP="00980A14">
      <w:r>
        <w:t xml:space="preserve">Der Datenbestand Siedlungsentwässerung </w:t>
      </w:r>
      <w:r w:rsidR="00792C38">
        <w:t>muss</w:t>
      </w:r>
      <w:r>
        <w:t xml:space="preserve"> verschiedene Anforderungen</w:t>
      </w:r>
      <w:r w:rsidR="00792C38">
        <w:t xml:space="preserve"> erfüllen</w:t>
      </w:r>
      <w:r>
        <w:t xml:space="preserve">: </w:t>
      </w:r>
    </w:p>
    <w:p w14:paraId="579DB9C9" w14:textId="53997237" w:rsidR="00792C38" w:rsidRDefault="00792C38" w:rsidP="00D42E68">
      <w:pPr>
        <w:pStyle w:val="Aufzhlung1"/>
      </w:pPr>
      <w:r>
        <w:t>Die</w:t>
      </w:r>
      <w:r w:rsidR="00980A14">
        <w:t xml:space="preserve"> Geoinformationsgesetzgebung</w:t>
      </w:r>
      <w:r>
        <w:t xml:space="preserve"> verlangt</w:t>
      </w:r>
      <w:r w:rsidR="00980A14">
        <w:t xml:space="preserve">, dass der GEP </w:t>
      </w:r>
      <w:r w:rsidR="00857E74">
        <w:t xml:space="preserve">ein Geobasisdatensatz nach Bundesrechts (Identifikator CH-129) ist </w:t>
      </w:r>
      <w:r w:rsidR="00980A14">
        <w:t>und daher die Anlagen der Siedlungsentwässerung in einem öffentlich zugänglichen Kataster verwaltet werden</w:t>
      </w:r>
      <w:r w:rsidR="00857E74">
        <w:t xml:space="preserve"> (Berechtigungsstufe "A" gemäss Anhang zur Geoinformations</w:t>
      </w:r>
      <w:r w:rsidR="00FB4694">
        <w:t>verordnung</w:t>
      </w:r>
      <w:r w:rsidR="00857E74">
        <w:t>)</w:t>
      </w:r>
      <w:r w:rsidR="00980A14">
        <w:t xml:space="preserve">. </w:t>
      </w:r>
    </w:p>
    <w:p w14:paraId="2A4D9EEC" w14:textId="4D9B04E2" w:rsidR="00792C38" w:rsidRDefault="00792C38" w:rsidP="00D42E68">
      <w:pPr>
        <w:pStyle w:val="Aufzhlung1"/>
      </w:pPr>
      <w:r>
        <w:t xml:space="preserve">In den meisten </w:t>
      </w:r>
      <w:r w:rsidR="00980A14">
        <w:t xml:space="preserve">Kantonen </w:t>
      </w:r>
      <w:r>
        <w:t xml:space="preserve">sind </w:t>
      </w:r>
      <w:r w:rsidR="00980A14">
        <w:t xml:space="preserve">die unterirdischen Ver- und Entsorgungsanlagen in einem Leitungskataster zugänglich zu machen– ein Werkkataster über die Siedlungsentwässerung erfüllt diese Vorgabe. </w:t>
      </w:r>
    </w:p>
    <w:p w14:paraId="7C73743A" w14:textId="7ED6910F" w:rsidR="00980A14" w:rsidRDefault="00980A14" w:rsidP="00980A14">
      <w:r>
        <w:t xml:space="preserve">Es besteht also ein erhöhtes öffentliches Interesse daran, dass die Informationen der Siedlungsentwässerung über definierte Prozesse und Zuständigkeiten aktuell gehalten werden. </w:t>
      </w:r>
    </w:p>
    <w:p w14:paraId="743ED5B8" w14:textId="4B7D7463" w:rsidR="00980A14" w:rsidRDefault="00980A14" w:rsidP="00980A14"/>
    <w:p w14:paraId="2F6A2E38" w14:textId="4F58ACCB" w:rsidR="00D14237" w:rsidRDefault="00980A14" w:rsidP="00980A14">
      <w:r>
        <w:t>Damit diese Aufgaben wahrgenommen werden können, müssen</w:t>
      </w:r>
      <w:r w:rsidRPr="00F94800">
        <w:t xml:space="preserve"> </w:t>
      </w:r>
      <w:r>
        <w:t>verschiedenste</w:t>
      </w:r>
      <w:r w:rsidRPr="00F94800">
        <w:t xml:space="preserve"> Informationen und </w:t>
      </w:r>
      <w:r>
        <w:t xml:space="preserve">Grundlagedaten verfügbar sein. </w:t>
      </w:r>
      <w:r w:rsidRPr="00434773">
        <w:t xml:space="preserve">Der VSA </w:t>
      </w:r>
      <w:r w:rsidR="00D14237">
        <w:t>beschreibt</w:t>
      </w:r>
      <w:r w:rsidRPr="00434773">
        <w:t xml:space="preserve"> in seiner GEP-Wegleitung verschiedene Aspekte der </w:t>
      </w:r>
      <w:r>
        <w:t>E</w:t>
      </w:r>
      <w:r w:rsidRPr="00434773">
        <w:t xml:space="preserve">rfassung und </w:t>
      </w:r>
      <w:r>
        <w:t>B</w:t>
      </w:r>
      <w:r w:rsidRPr="00434773">
        <w:t xml:space="preserve">ewirtschaftung der </w:t>
      </w:r>
      <w:r>
        <w:t xml:space="preserve">Daten der </w:t>
      </w:r>
      <w:r w:rsidRPr="00434773">
        <w:t xml:space="preserve">Siedlungsentwässerung </w:t>
      </w:r>
      <w:r>
        <w:t>auf technischer Ebene</w:t>
      </w:r>
      <w:r w:rsidRPr="00434773">
        <w:t xml:space="preserve">. </w:t>
      </w:r>
      <w:r>
        <w:t>Dazu gehören insbesondere die Regelung des Datenumfangs (Datenmodell), Erfassungsrichtlinien und Vorgaben zum Datenaustausch unter den Beteiligten. Die Erfahrung in der Praxis zeigt, dass eine klare und eindeutige Regelung der Zuständigkeiten (Organisation) rund um die Datenbewirtschaftung ein</w:t>
      </w:r>
      <w:r w:rsidR="00D14237">
        <w:t>en</w:t>
      </w:r>
      <w:r>
        <w:t xml:space="preserve"> zentrale</w:t>
      </w:r>
      <w:r w:rsidR="00D14237">
        <w:t>n</w:t>
      </w:r>
      <w:r>
        <w:t xml:space="preserve"> Erfolgsfaktor darstellt. Die Festlegung der Organisation in einem Datenbewirtschaftungskonzept ist Aufgabe des Datenherrn (Gemeinde oder Verband). </w:t>
      </w:r>
    </w:p>
    <w:p w14:paraId="09DD7A8B" w14:textId="77777777" w:rsidR="00D14237" w:rsidRDefault="00D14237" w:rsidP="00980A14"/>
    <w:p w14:paraId="5A227532" w14:textId="5083C279" w:rsidR="00980A14" w:rsidRDefault="00980A14" w:rsidP="00980A14">
      <w:r>
        <w:t>Das vorliegende Dokument soll die Datenherren bei dieser Aufgabe unterstützen. Es basiert zu wesentlichen Teilen auf Dokumente</w:t>
      </w:r>
      <w:r w:rsidR="00D14237">
        <w:t>n</w:t>
      </w:r>
      <w:r>
        <w:t xml:space="preserve">, welche der Kanton Solothurn erarbeitet hat. Die Genehmigung der Nutzung ist freundlichst verdankt. Das erste Kapitel beinhaltet verschiedene Grundlagen über die Datenbewirtschaftung und führt einige grundsätzliche Konzepte ein. Das Kapitel soll mithelfen, das Verständnis über die Bedeutung und den Nutzen einer geregelten Datenbewirtschaftung zu fördern. </w:t>
      </w:r>
      <w:r w:rsidR="003627C3">
        <w:t>Ab dem</w:t>
      </w:r>
      <w:r>
        <w:t xml:space="preserve"> zweite</w:t>
      </w:r>
      <w:r w:rsidR="003627C3">
        <w:t>n</w:t>
      </w:r>
      <w:r>
        <w:t xml:space="preserve"> Kapitel </w:t>
      </w:r>
      <w:r w:rsidR="003627C3">
        <w:t>beginnt die eigentliche</w:t>
      </w:r>
      <w:r>
        <w:t xml:space="preserve"> Vorlage für ein Datenbewirtschaftungskonzept</w:t>
      </w:r>
      <w:r w:rsidR="003627C3">
        <w:t xml:space="preserve">. Das zweite Kapitel enthält eine Zusammenfassung der wesentlichen Vereinbarung im Sinne eines Management Summary. </w:t>
      </w:r>
      <w:r>
        <w:t xml:space="preserve">Die </w:t>
      </w:r>
      <w:r w:rsidR="003627C3">
        <w:t xml:space="preserve">weitere </w:t>
      </w:r>
      <w:r>
        <w:t xml:space="preserve">Vorlage ist so aufgebaut, dass ein Datenherr zusammen mit den für die Datenbewirtschaftung und -nutzung zuständigen Organisationen die notwendigen technischen und organisatorischen Regeln einfach erarbeiten </w:t>
      </w:r>
      <w:r w:rsidR="00D14237">
        <w:t>kann</w:t>
      </w:r>
      <w:r>
        <w:t>. Wird das Konzept von allen Beteiligten eingehalten,</w:t>
      </w:r>
      <w:r w:rsidR="00D14237">
        <w:t xml:space="preserve"> so</w:t>
      </w:r>
      <w:r>
        <w:t xml:space="preserve"> ist gewährleistet, dass </w:t>
      </w:r>
      <w:r w:rsidRPr="00980A14">
        <w:t xml:space="preserve">Daten in einer homogenen Struktur, in einem einheitlichen Format und den Qualitätsvorgaben entsprechend verfügbar </w:t>
      </w:r>
      <w:r w:rsidR="00D14237">
        <w:t>sind</w:t>
      </w:r>
      <w:r w:rsidRPr="00980A14">
        <w:t>.</w:t>
      </w:r>
    </w:p>
    <w:p w14:paraId="173F7758" w14:textId="77777777" w:rsidR="005A39C7" w:rsidRPr="00980A14" w:rsidRDefault="005A39C7" w:rsidP="00980A14">
      <w:pPr>
        <w:rPr>
          <w:noProof/>
        </w:rPr>
      </w:pPr>
    </w:p>
    <w:p w14:paraId="61F7D53B" w14:textId="51A1F8D3" w:rsidR="00D5437E" w:rsidRDefault="00D5437E" w:rsidP="004E297B">
      <w:pPr>
        <w:pStyle w:val="berschrift2nummeriert"/>
      </w:pPr>
      <w:bookmarkStart w:id="3" w:name="_Toc45883392"/>
      <w:r w:rsidRPr="001521CC">
        <w:t>Datenbewirtschaftung</w:t>
      </w:r>
      <w:r w:rsidRPr="00D5437E">
        <w:t xml:space="preserve"> </w:t>
      </w:r>
      <w:r w:rsidR="00497BCA">
        <w:t>als Daueraufgabe</w:t>
      </w:r>
      <w:bookmarkEnd w:id="3"/>
    </w:p>
    <w:p w14:paraId="3523DEC9" w14:textId="68698C50" w:rsidR="00497BCA" w:rsidRDefault="001521CC" w:rsidP="001521CC">
      <w:r>
        <w:t>Die Informationen über die baulichen Anlagen der Siedlungsentwässerung</w:t>
      </w:r>
      <w:r w:rsidR="00501197">
        <w:t xml:space="preserve"> (SE)</w:t>
      </w:r>
      <w:r>
        <w:t xml:space="preserve">, in </w:t>
      </w:r>
      <w:r w:rsidR="0047359A">
        <w:t>diesem</w:t>
      </w:r>
      <w:r>
        <w:t xml:space="preserve"> Dokument als </w:t>
      </w:r>
      <w:r>
        <w:rPr>
          <w:i/>
        </w:rPr>
        <w:t>Werk</w:t>
      </w:r>
      <w:r w:rsidRPr="00371AA5">
        <w:rPr>
          <w:i/>
        </w:rPr>
        <w:t xml:space="preserve">kataster </w:t>
      </w:r>
      <w:r>
        <w:t xml:space="preserve">bezeichnet, </w:t>
      </w:r>
      <w:r w:rsidRPr="009F6071">
        <w:t xml:space="preserve">das Entwässerungskonzept und weitere </w:t>
      </w:r>
      <w:r w:rsidR="00B54474">
        <w:t>Informationen</w:t>
      </w:r>
      <w:r w:rsidRPr="009F6071">
        <w:t xml:space="preserve"> und </w:t>
      </w:r>
      <w:r w:rsidR="00B54474">
        <w:t xml:space="preserve">Datenbestände </w:t>
      </w:r>
      <w:r>
        <w:t xml:space="preserve">sind in der Vergangenheit vielfach rein als Hilfsmittel für die Erarbeitung </w:t>
      </w:r>
      <w:r w:rsidR="00501197">
        <w:t>einer Generellen Entwässerungsplanung</w:t>
      </w:r>
      <w:r>
        <w:t xml:space="preserve"> </w:t>
      </w:r>
      <w:r w:rsidR="00501197">
        <w:t>(</w:t>
      </w:r>
      <w:r>
        <w:t>GEP</w:t>
      </w:r>
      <w:r w:rsidR="00501197">
        <w:t>)</w:t>
      </w:r>
      <w:r>
        <w:t xml:space="preserve"> betrachtet worden. Dies hat dazu geführt, dass diese Informationen und Datenbestände bei </w:t>
      </w:r>
      <w:r w:rsidR="0047359A">
        <w:t xml:space="preserve">der GEP-Erarbeitung und bei </w:t>
      </w:r>
      <w:r>
        <w:t xml:space="preserve">der Umsetzung der im GEP definierten Massnahmen nicht nachgeführt worden sind. </w:t>
      </w:r>
      <w:r w:rsidR="00625E8E">
        <w:t xml:space="preserve">Damit besteht ein Widerspruch zwischen der Realität und der vorhandenen Dokumentation. Als Konsequenz daraus ist bei Unklarheiten über das System SE ein </w:t>
      </w:r>
      <w:r w:rsidR="00B148B9">
        <w:t>(</w:t>
      </w:r>
      <w:r w:rsidR="00625E8E">
        <w:t>zu</w:t>
      </w:r>
      <w:r w:rsidR="00B148B9">
        <w:t>)</w:t>
      </w:r>
      <w:r w:rsidR="00625E8E">
        <w:t xml:space="preserve"> grosser Aufwand zu betreiben, um die Ist-Situation zu klären.</w:t>
      </w:r>
    </w:p>
    <w:p w14:paraId="467D37F0" w14:textId="77777777" w:rsidR="00326AB0" w:rsidRDefault="00326AB0" w:rsidP="001521CC">
      <w:pPr>
        <w:sectPr w:rsidR="00326AB0" w:rsidSect="0063473D">
          <w:headerReference w:type="first" r:id="rId23"/>
          <w:footerReference w:type="first" r:id="rId24"/>
          <w:pgSz w:w="11906" w:h="16838" w:code="9"/>
          <w:pgMar w:top="964" w:right="947" w:bottom="1276" w:left="2693" w:header="284" w:footer="692" w:gutter="0"/>
          <w:cols w:space="708"/>
          <w:titlePg/>
          <w:docGrid w:linePitch="360"/>
        </w:sectPr>
      </w:pPr>
    </w:p>
    <w:p w14:paraId="5AF291C3" w14:textId="4C0DBFA0" w:rsidR="00497BCA" w:rsidRDefault="00497BCA" w:rsidP="001521CC"/>
    <w:p w14:paraId="3197947E" w14:textId="51BFA9E2" w:rsidR="00501197" w:rsidRDefault="00497BCA" w:rsidP="001521CC">
      <w:r>
        <w:t xml:space="preserve">Mit den anstehenden beziehungsweise teilweise bereits in Arbeit </w:t>
      </w:r>
      <w:r w:rsidRPr="00BC41D1">
        <w:t>befindlichen GEP</w:t>
      </w:r>
      <w:r w:rsidR="00856DA4">
        <w:t>-Überarbeitungen</w:t>
      </w:r>
      <w:r w:rsidRPr="00BC41D1">
        <w:t xml:space="preserve"> sollten diese Fehler nicht wiederholt werden. Der VSA verfolgt die Strategie, dass die Siedlungsentwässerung als </w:t>
      </w:r>
      <w:r w:rsidRPr="00B54474">
        <w:rPr>
          <w:i/>
        </w:rPr>
        <w:t>Daueraufgabe</w:t>
      </w:r>
      <w:r w:rsidRPr="00BC41D1">
        <w:t xml:space="preserve"> zu verstehen ist. Damit müssen die vorhandenen</w:t>
      </w:r>
      <w:r w:rsidRPr="004C1C85">
        <w:t xml:space="preserve"> Daten zur </w:t>
      </w:r>
      <w:r>
        <w:t>Siedlungsentwässerung</w:t>
      </w:r>
      <w:r w:rsidRPr="004C1C85">
        <w:t xml:space="preserve"> jederzeit für den Betrieb, die Entwässerungsplanung und für andere Planungen </w:t>
      </w:r>
      <w:r w:rsidR="009306AF">
        <w:t>verfügbar</w:t>
      </w:r>
      <w:r w:rsidRPr="004C1C85">
        <w:t xml:space="preserve"> sein. Im Hinblick auf eine zweckmässige </w:t>
      </w:r>
      <w:r>
        <w:t>Nutzung und zur Gewährleistung der Zuverlässigkeit</w:t>
      </w:r>
      <w:r w:rsidRPr="004C1C85">
        <w:t xml:space="preserve"> müssen die Daten korrekt erhoben werden, einheitlich strukturiert sein und regelmässig nachgeführt werden.</w:t>
      </w:r>
      <w:r>
        <w:t xml:space="preserve"> Mit der Datenbewirtschaftung wird geregelt, welche Informationen durch welche Stelle erhoben und nachgeführt werden.  </w:t>
      </w:r>
    </w:p>
    <w:p w14:paraId="418151CC" w14:textId="74E5B9EE" w:rsidR="00501197" w:rsidRDefault="00501197" w:rsidP="001521CC"/>
    <w:p w14:paraId="32A5B6A3" w14:textId="0797BECB" w:rsidR="00A55E25" w:rsidRDefault="00A55E25" w:rsidP="00A55E25">
      <w:pPr>
        <w:pStyle w:val="berschrift2nummeriert"/>
      </w:pPr>
      <w:bookmarkStart w:id="4" w:name="_Toc8552453"/>
      <w:bookmarkStart w:id="5" w:name="_Toc8589795"/>
      <w:bookmarkStart w:id="6" w:name="_Toc8589857"/>
      <w:bookmarkStart w:id="7" w:name="_Toc8552454"/>
      <w:bookmarkStart w:id="8" w:name="_Toc8589796"/>
      <w:bookmarkStart w:id="9" w:name="_Toc8589858"/>
      <w:bookmarkStart w:id="10" w:name="_Toc45883393"/>
      <w:bookmarkEnd w:id="4"/>
      <w:bookmarkEnd w:id="5"/>
      <w:bookmarkEnd w:id="6"/>
      <w:bookmarkEnd w:id="7"/>
      <w:bookmarkEnd w:id="8"/>
      <w:bookmarkEnd w:id="9"/>
      <w:r>
        <w:t xml:space="preserve">Vorteile einer geregelten </w:t>
      </w:r>
      <w:r w:rsidRPr="001521CC">
        <w:t>Datenbewirtschaftung</w:t>
      </w:r>
      <w:bookmarkEnd w:id="10"/>
      <w:r w:rsidRPr="00D5437E">
        <w:t xml:space="preserve"> </w:t>
      </w:r>
    </w:p>
    <w:p w14:paraId="61A211AF" w14:textId="220F5E1A" w:rsidR="00FB3087" w:rsidRDefault="00497BCA" w:rsidP="00497BCA">
      <w:r>
        <w:t xml:space="preserve">Mit </w:t>
      </w:r>
      <w:r w:rsidR="00B54474">
        <w:t xml:space="preserve">einem passenden Datenmanagement kann sichergestellt werden, dass </w:t>
      </w:r>
      <w:r w:rsidR="009306AF">
        <w:t xml:space="preserve">den </w:t>
      </w:r>
      <w:r w:rsidR="00B54474">
        <w:t>verschiedenen Beteiligten</w:t>
      </w:r>
      <w:r w:rsidR="009306AF">
        <w:t xml:space="preserve"> zur richtigen Zeit </w:t>
      </w:r>
      <w:r w:rsidR="00501197">
        <w:t xml:space="preserve">die </w:t>
      </w:r>
      <w:r w:rsidR="00B54474">
        <w:t>richtige</w:t>
      </w:r>
      <w:r w:rsidR="00501197">
        <w:t>n</w:t>
      </w:r>
      <w:r w:rsidR="00B54474">
        <w:t xml:space="preserve"> Information</w:t>
      </w:r>
      <w:r w:rsidR="00095AF4">
        <w:t>en</w:t>
      </w:r>
      <w:r w:rsidR="00B54474">
        <w:t xml:space="preserve"> in der notwendigen Qualität und im passenden Detaillierungsgrad </w:t>
      </w:r>
      <w:r w:rsidR="009306AF">
        <w:t xml:space="preserve">zur Erfüllung ihrer Aufgaben </w:t>
      </w:r>
      <w:r w:rsidR="00B54474">
        <w:t>zur Verfügung ste</w:t>
      </w:r>
      <w:r w:rsidR="00501197">
        <w:t xml:space="preserve">hen. Ein Datenbewirtschaftungskonzept hilft mit, ein auf die Organisation angepasstes Datenmanagement zu beschreiben. </w:t>
      </w:r>
      <w:r w:rsidR="00FB3087">
        <w:t>Ein zentraler Aspekt der Datenbewirtschaftung ist die laufende Nachführung von neu erstellten, geänderten oder stillgelegten Anlagen. Der Aufwand für die kontinuierliche Nachführung des Datenbestandes der Siedlungsentwässerung ist – gerade da es sich um unterirdische Anlagen handelt –deutlich geringer als die nachträgliche Aufarbeitung im Rahmen eines GEP. Da im Bereich der Siedlungsentwässerung häufig verschieden</w:t>
      </w:r>
      <w:r w:rsidR="009306AF">
        <w:t>e</w:t>
      </w:r>
      <w:r w:rsidR="00FB3087">
        <w:t xml:space="preserve"> Organisationen involviert sind, kommt dem Datenaustausch und dem Datenabgleich zwischen den Beteiligten ebenfalls ein besonderer Stellenwert zu. </w:t>
      </w:r>
    </w:p>
    <w:p w14:paraId="2D52E89D" w14:textId="77777777" w:rsidR="00FB3087" w:rsidRDefault="00FB3087" w:rsidP="00497BCA"/>
    <w:p w14:paraId="52BC3653" w14:textId="69B0668E" w:rsidR="00497BCA" w:rsidRDefault="009306AF" w:rsidP="00497BCA">
      <w:r>
        <w:t>Wenn</w:t>
      </w:r>
      <w:r w:rsidR="00497BCA">
        <w:t xml:space="preserve"> die Vorgaben </w:t>
      </w:r>
      <w:r w:rsidR="00FB3087">
        <w:t xml:space="preserve">im Datenbewirtschaftungskonzept </w:t>
      </w:r>
      <w:r w:rsidR="00497BCA">
        <w:t xml:space="preserve">durch die Beteiligten befolgt werden, entspricht die Datenqualität den Anforderungen der verschiedenen Anspruchsgruppen. Damit </w:t>
      </w:r>
      <w:r w:rsidR="00A223D0">
        <w:t xml:space="preserve">sinkt </w:t>
      </w:r>
      <w:r w:rsidR="00497BCA">
        <w:t>das Risiko, dass es einen Widerspruch zwischen der Realität und der vorhandenen Dokumentation gibt</w:t>
      </w:r>
      <w:r>
        <w:t xml:space="preserve"> </w:t>
      </w:r>
      <w:r w:rsidR="00B148B9">
        <w:t>beziehungsweise dass</w:t>
      </w:r>
      <w:r>
        <w:t xml:space="preserve"> viel Aufwand </w:t>
      </w:r>
      <w:r w:rsidR="00497BCA">
        <w:t xml:space="preserve">für </w:t>
      </w:r>
      <w:r w:rsidR="00FB3087">
        <w:t>die Klärung von Widersprüchen zwischen Daten und Realität oder zwischen Informationen aus verschiedenen Datenbeständen</w:t>
      </w:r>
      <w:r>
        <w:t xml:space="preserve"> entsteht</w:t>
      </w:r>
      <w:r w:rsidR="00FB3087">
        <w:t xml:space="preserve">. </w:t>
      </w:r>
    </w:p>
    <w:p w14:paraId="579CD828" w14:textId="77777777" w:rsidR="00F25D1F" w:rsidRDefault="00F25D1F" w:rsidP="00497BCA"/>
    <w:p w14:paraId="45725541" w14:textId="77777777" w:rsidR="00A87AFF" w:rsidRDefault="00A87AFF" w:rsidP="004E297B">
      <w:pPr>
        <w:pStyle w:val="berschrift2nummeriert"/>
      </w:pPr>
      <w:bookmarkStart w:id="11" w:name="_Toc8589799"/>
      <w:bookmarkStart w:id="12" w:name="_Toc8589861"/>
      <w:bookmarkStart w:id="13" w:name="_Toc45883394"/>
      <w:bookmarkEnd w:id="11"/>
      <w:bookmarkEnd w:id="12"/>
      <w:r>
        <w:t>Aufgaben des Gewässerschutzes – Datennutzer und ihre Ansprüche</w:t>
      </w:r>
      <w:bookmarkEnd w:id="13"/>
    </w:p>
    <w:p w14:paraId="4E3D699E" w14:textId="531C53C0" w:rsidR="00A87AFF" w:rsidRDefault="00A87AFF" w:rsidP="00A87AFF">
      <w:r>
        <w:t>Rund um die Siedlungsentwässerung gibt es eine Vielzahl von Aufgaben. Da je nach Aufgabe unterschiedliche Zuständigkeiten gelten und sehr unterschiedliche Fachkompetenzen nötig sind, gibt es zahlreiche Organisationen, welche Daten erzeugen oder nutzen. In de</w:t>
      </w:r>
      <w:r w:rsidR="009306AF">
        <w:t>n</w:t>
      </w:r>
      <w:r>
        <w:t xml:space="preserve"> folgenden </w:t>
      </w:r>
      <w:r w:rsidR="009306AF">
        <w:t>Abbildungen</w:t>
      </w:r>
      <w:r>
        <w:t xml:space="preserve"> sind die wichtigsten Aufgaben in der Siedlungsentwässerung aufgeführt. Zu jeder Aufgabe ist zudem aufgeführt, ob dabei Informationen erzeugt werden, oder Daten aus dem Kataster beziehungsweise aus dem GEP genutzt werden. Es ist offensichtlich, dass ein umfassender und gut nachgeführter Datenbestand einen grossen Beitrag an den Gewässerschutz leisten kann</w:t>
      </w:r>
      <w:r w:rsidR="006B7ED7">
        <w:t>. W</w:t>
      </w:r>
      <w:r>
        <w:t xml:space="preserve">enn sich die Organisationen nicht mehr um die Daten- und Informationsbeschaffung kümmern müssen, können sie sich viel stärker auf ihre eigentliche Aufgabe konzentrieren. </w:t>
      </w:r>
    </w:p>
    <w:p w14:paraId="1F94F3C5" w14:textId="77777777" w:rsidR="003C11C4" w:rsidRDefault="003C11C4" w:rsidP="00A87AFF"/>
    <w:p w14:paraId="575E8914" w14:textId="624207E5" w:rsidR="003C11C4" w:rsidRDefault="003C11C4" w:rsidP="00A87AFF">
      <w:r>
        <w:rPr>
          <w:noProof/>
          <w:lang w:eastAsia="de-CH"/>
        </w:rPr>
        <w:lastRenderedPageBreak/>
        <w:drawing>
          <wp:inline distT="0" distB="0" distL="0" distR="0" wp14:anchorId="3EE4BF89" wp14:editId="49FEF97D">
            <wp:extent cx="5323309" cy="2810368"/>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fgabengebiete.png"/>
                    <pic:cNvPicPr/>
                  </pic:nvPicPr>
                  <pic:blipFill>
                    <a:blip r:embed="rId25"/>
                    <a:stretch>
                      <a:fillRect/>
                    </a:stretch>
                  </pic:blipFill>
                  <pic:spPr>
                    <a:xfrm>
                      <a:off x="0" y="0"/>
                      <a:ext cx="5323309" cy="2810368"/>
                    </a:xfrm>
                    <a:prstGeom prst="rect">
                      <a:avLst/>
                    </a:prstGeom>
                  </pic:spPr>
                </pic:pic>
              </a:graphicData>
            </a:graphic>
          </wp:inline>
        </w:drawing>
      </w:r>
    </w:p>
    <w:p w14:paraId="54C9AB60" w14:textId="6A2DB339" w:rsidR="003C11C4" w:rsidRDefault="003C11C4" w:rsidP="003C11C4">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1</w:t>
      </w:r>
      <w:r>
        <w:rPr>
          <w:noProof/>
        </w:rPr>
        <w:fldChar w:fldCharType="end"/>
      </w:r>
      <w:r>
        <w:t xml:space="preserve"> Verschiedene Datennutzer und ihre Aufgaben </w:t>
      </w:r>
    </w:p>
    <w:p w14:paraId="7F4A1ED2" w14:textId="77777777" w:rsidR="003C11C4" w:rsidRDefault="003C11C4" w:rsidP="00A87AFF"/>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4D5189D4" w:rsidR="00EA1824" w:rsidRDefault="00EA1824" w:rsidP="00853331">
            <w:pPr>
              <w:jc w:val="left"/>
            </w:pPr>
            <w:r>
              <w:t>Beteiligte</w:t>
            </w:r>
          </w:p>
        </w:tc>
        <w:tc>
          <w:tcPr>
            <w:tcW w:w="3520" w:type="dxa"/>
            <w:tcBorders>
              <w:top w:val="nil"/>
              <w:left w:val="nil"/>
              <w:bottom w:val="single" w:sz="6" w:space="0" w:color="0E88D2" w:themeColor="accent1"/>
              <w:right w:val="single" w:sz="6" w:space="0" w:color="0E88D2" w:themeColor="accent1"/>
            </w:tcBorders>
            <w:hideMark/>
          </w:tcPr>
          <w:p w14:paraId="5943B094" w14:textId="46D044E9" w:rsidR="00EA1824" w:rsidRDefault="00EA1824" w:rsidP="00853331">
            <w:pPr>
              <w:jc w:val="left"/>
              <w:cnfStyle w:val="100000000000" w:firstRow="1" w:lastRow="0" w:firstColumn="0" w:lastColumn="0" w:oddVBand="0" w:evenVBand="0" w:oddHBand="0" w:evenHBand="0" w:firstRowFirstColumn="0" w:firstRowLastColumn="0" w:lastRowFirstColumn="0" w:lastRowLastColumn="0"/>
            </w:pPr>
            <w:r>
              <w:t>Aufgabe</w:t>
            </w:r>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3B612715"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Entstehung von Daten</w:t>
            </w:r>
          </w:p>
        </w:tc>
        <w:tc>
          <w:tcPr>
            <w:tcW w:w="1134" w:type="dxa"/>
            <w:tcBorders>
              <w:top w:val="nil"/>
              <w:left w:val="single" w:sz="6" w:space="0" w:color="0E88D2" w:themeColor="accent1"/>
              <w:bottom w:val="single" w:sz="6" w:space="0" w:color="0E88D2" w:themeColor="accent1"/>
              <w:right w:val="nil"/>
            </w:tcBorders>
            <w:hideMark/>
          </w:tcPr>
          <w:p w14:paraId="0BC2C70A" w14:textId="77777777"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Datennutzung</w:t>
            </w:r>
          </w:p>
        </w:tc>
      </w:tr>
      <w:tr w:rsidR="009723E7"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2097D658" w:rsidR="009723E7" w:rsidRDefault="009723E7" w:rsidP="00EA1824">
            <w:pPr>
              <w:ind w:left="113" w:right="113"/>
              <w:jc w:val="center"/>
            </w:pPr>
            <w:r>
              <w:t>Privat</w:t>
            </w: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4231A734" w:rsidR="009723E7" w:rsidRDefault="009723E7" w:rsidP="00853331">
            <w:pPr>
              <w:jc w:val="left"/>
              <w:cnfStyle w:val="000000000000" w:firstRow="0" w:lastRow="0" w:firstColumn="0" w:lastColumn="0" w:oddVBand="0" w:evenVBand="0" w:oddHBand="0" w:evenHBand="0" w:firstRowFirstColumn="0" w:firstRowLastColumn="0" w:lastRowFirstColumn="0" w:lastRowLastColumn="0"/>
            </w:pPr>
            <w:r>
              <w:t>Projektierung, Bau, Betrieb und Erneuerung von privaten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0439EC3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Default="009723E7" w:rsidP="00853331">
            <w:pPr>
              <w:cnfStyle w:val="000000000000" w:firstRow="0" w:lastRow="0" w:firstColumn="0" w:lastColumn="0" w:oddVBand="0" w:evenVBand="0" w:oddHBand="0" w:evenHBand="0" w:firstRowFirstColumn="0" w:firstRowLastColumn="0" w:lastRowFirstColumn="0" w:lastRowLastColumn="0"/>
            </w:pPr>
            <w:r>
              <w:t>X</w:t>
            </w:r>
          </w:p>
        </w:tc>
      </w:tr>
      <w:tr w:rsidR="009723E7"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5A511F1"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Landwirtschaftliche Drainagen (Meliorationen) und Periodische Wiederinstandstellung</w:t>
            </w:r>
            <w:r>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E54C518" w:rsidR="009723E7" w:rsidRDefault="009B11CF"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3B3AE8F8"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408DD0CA"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Kommunale Baubewilligungsverfahren für private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24F9256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6F790F73"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Überprüfung privater Anlagen durch die Gemeinde (z.B. Zustandsaufnahmen bestehender privater Anlagen (Hausanschlussleitungen))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70AA81FB"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Projektierung, Bau, Betrieb und Unterhalt der öffentlichen (kommunale</w:t>
            </w:r>
            <w:r w:rsidR="007741A6">
              <w:t>n</w:t>
            </w:r>
            <w:r>
              <w:t xml:space="preserve">) </w:t>
            </w:r>
            <w:r w:rsidR="00A223D0">
              <w:t>Entwässerungsanlagen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50F44C52"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Strategische Planung der </w:t>
            </w:r>
            <w:r w:rsidRPr="007A66A9">
              <w:t xml:space="preserve">öffentlichen </w:t>
            </w:r>
            <w:r w:rsidR="00A223D0">
              <w:t xml:space="preserve">Entwässerungsanlagen </w:t>
            </w:r>
            <w:r>
              <w:t>durch die Gemeinde</w:t>
            </w:r>
            <w:r w:rsidRPr="007A66A9">
              <w:t xml:space="preserve"> </w:t>
            </w:r>
            <w:r>
              <w:t xml:space="preserve">(=Erstellen und </w:t>
            </w:r>
            <w:proofErr w:type="gramStart"/>
            <w:r>
              <w:t>Nachführen</w:t>
            </w:r>
            <w:proofErr w:type="gramEnd"/>
            <w:r>
              <w:t xml:space="preserve"> einer generellen Entwässerungsplanung - GEP)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00BD7686"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Koordination Bautätigkeit verschiedener Infrastrukturen (Gemeinde)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218669DD"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Planung und Durchführung von Einsätzen in Störfällen durch Feuerwehren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9723E7" w:rsidRDefault="009723E7" w:rsidP="009723E7">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2D101A9C"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31861724"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Finanzplanung für </w:t>
            </w:r>
            <w:r w:rsidRPr="007A66A9">
              <w:t xml:space="preserve">öffentliche </w:t>
            </w:r>
            <w:r w:rsidR="00A223D0">
              <w:t>Entwässerungsanlagen</w:t>
            </w:r>
            <w:r>
              <w:t xml:space="preserve"> (durch Gemeinde oder Verband)</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EA1824"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9723E7" w:rsidRDefault="009723E7" w:rsidP="009723E7">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73B44B49"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 xml:space="preserve">Entwässerungsanlagen </w:t>
            </w:r>
            <w:r>
              <w:t>des ARA-Verbandes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5B05BB60"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9723E7" w:rsidRPr="007A66A9"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3C10002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rsidRPr="007A66A9">
              <w:t xml:space="preserve">Strategische Planung der öffentlichen </w:t>
            </w:r>
            <w:r w:rsidR="00A223D0">
              <w:t xml:space="preserve">Entwässerungsanlagen </w:t>
            </w:r>
            <w:r w:rsidRPr="007A66A9">
              <w:t xml:space="preserve">durch </w:t>
            </w:r>
            <w:r>
              <w:t>den Verband</w:t>
            </w:r>
            <w:r w:rsidRPr="007A66A9">
              <w:t xml:space="preserve"> </w:t>
            </w:r>
            <w:r>
              <w:t>(=Erstellen und Nachführung eines GEP über das Verbandsgebiet)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292A11D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r>
              <w:t>Kanton</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34DDFF54"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Mitberichte, Stellungnahmen und Genehmigungen zu öffentlichen und privaten </w:t>
            </w:r>
            <w:r w:rsidR="00A223D0">
              <w:t xml:space="preserve">Entwässerungsanlagen </w:t>
            </w:r>
            <w:r>
              <w:t>(</w:t>
            </w:r>
            <w:r w:rsidR="003250FB">
              <w:t>Behandlungen und Einleitungen von Niederschlagswasser</w:t>
            </w:r>
            <w:r>
              <w:t xml:space="preserve">, Strassenentwässerungen etc.) durch Kanton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469F1365"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Regionalplanungen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695D59C7"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Genehmigung strategische Planungen der öffentlichen </w:t>
            </w:r>
            <w:r w:rsidR="00A223D0">
              <w:t xml:space="preserve">Entwässerungsanlagen </w:t>
            </w:r>
            <w:r>
              <w:t>(GEP / Teil-GEP / Verbands-GEP) durch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625E8E" w:rsidRDefault="00625E8E" w:rsidP="009723E7">
            <w:pPr>
              <w:cnfStyle w:val="000000000000" w:firstRow="0" w:lastRow="0" w:firstColumn="0" w:lastColumn="0" w:oddVBand="0" w:evenVBand="0" w:oddHBand="0" w:evenHBand="0" w:firstRowFirstColumn="0" w:firstRowLastColumn="0" w:lastRowFirstColumn="0" w:lastRowLastColumn="0"/>
            </w:pPr>
            <w:r>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625E8E" w:rsidRDefault="00625E8E" w:rsidP="00EA1824">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4785CC33"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0959E381"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vMerge/>
            <w:tcBorders>
              <w:left w:val="nil"/>
              <w:right w:val="single" w:sz="6" w:space="0" w:color="0E88D2" w:themeColor="accent1"/>
            </w:tcBorders>
            <w:shd w:val="clear" w:color="auto" w:fill="0E88D2" w:themeFill="text2"/>
            <w:textDirection w:val="btLr"/>
          </w:tcPr>
          <w:p w14:paraId="110F5269" w14:textId="3FB9647A"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46C6B254" w:rsidR="00625E8E" w:rsidRDefault="00625E8E" w:rsidP="00EA1824">
            <w:pPr>
              <w:jc w:val="left"/>
              <w:cnfStyle w:val="000000000000" w:firstRow="0" w:lastRow="0" w:firstColumn="0" w:lastColumn="0" w:oddVBand="0" w:evenVBand="0" w:oddHBand="0" w:evenHBand="0" w:firstRowFirstColumn="0" w:firstRowLastColumn="0" w:lastRowFirstColumn="0" w:lastRowLastColumn="0"/>
            </w:pPr>
            <w:r>
              <w:t xml:space="preserve">Berichtswesen (Gemeinde </w:t>
            </w:r>
            <w:r w:rsidR="00B148B9">
              <w:t>und Verband</w:t>
            </w:r>
            <w:r w:rsidR="00E63CB8">
              <w:t xml:space="preserve"> </w:t>
            </w:r>
            <w:r>
              <w:t>[VSA Kennzahlen] und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625E8E" w:rsidRDefault="00625E8E" w:rsidP="00EA1824">
            <w:pPr>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625E8E" w:rsidRDefault="00625E8E" w:rsidP="00EA1824">
            <w:pPr>
              <w:cnfStyle w:val="000000000000" w:firstRow="0" w:lastRow="0" w:firstColumn="0" w:lastColumn="0" w:oddVBand="0" w:evenVBand="0" w:oddHBand="0" w:evenHBand="0" w:firstRowFirstColumn="0" w:firstRowLastColumn="0" w:lastRowFirstColumn="0" w:lastRowLastColumn="0"/>
            </w:pPr>
            <w:r>
              <w:t>X</w:t>
            </w:r>
          </w:p>
        </w:tc>
      </w:tr>
      <w:tr w:rsidR="00625E8E"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5D61EE23"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(kantonalen) </w:t>
            </w:r>
            <w:r w:rsidR="00A223D0">
              <w:t>Entwässerungsanlagen</w:t>
            </w:r>
            <w:r>
              <w:t xml:space="preserve"> (i.d.R. Kantonsstrassen)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1B310A60"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4ED3E27B" w:rsidR="00625E8E" w:rsidRDefault="00625E8E" w:rsidP="00EA1824">
            <w:pPr>
              <w:ind w:left="113" w:right="113"/>
              <w:jc w:val="center"/>
              <w:cnfStyle w:val="000000000000" w:firstRow="0" w:lastRow="0" w:firstColumn="0" w:lastColumn="0" w:oddVBand="0" w:evenVBand="0" w:oddHBand="0" w:evenHBand="0" w:firstRowFirstColumn="0" w:firstRowLastColumn="0" w:lastRowFirstColumn="0" w:lastRowLastColumn="0"/>
            </w:pPr>
            <w:r>
              <w:t>andere</w:t>
            </w: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346F1832"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w:t>
            </w:r>
            <w:r w:rsidR="00A223D0">
              <w:t>Entwässerungsanlagen</w:t>
            </w:r>
            <w:r>
              <w:t xml:space="preserve"> des Bundes (i.d.R. Nationalstrassen, Armee)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709E8036"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ECFD1E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Entwässerungsanlagen</w:t>
            </w:r>
            <w:r>
              <w:t xml:space="preserve"> der Bahnentwässerung</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7D7C4989"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bl>
    <w:p w14:paraId="0E112DB9" w14:textId="0E0C1BE1" w:rsidR="00A87AFF" w:rsidRDefault="00A87AFF" w:rsidP="00A87AFF"/>
    <w:p w14:paraId="3724DDEA" w14:textId="7901ACBE" w:rsidR="00A87AFF" w:rsidRPr="00425A78" w:rsidRDefault="00A87AFF" w:rsidP="00A87AFF">
      <w:pPr>
        <w:pStyle w:val="Beschriftung"/>
      </w:pPr>
      <w:bookmarkStart w:id="14" w:name="_Ref536435048"/>
      <w:r>
        <w:t xml:space="preserve">Tabelle </w:t>
      </w:r>
      <w:r>
        <w:rPr>
          <w:noProof/>
        </w:rPr>
        <w:fldChar w:fldCharType="begin"/>
      </w:r>
      <w:r>
        <w:rPr>
          <w:noProof/>
        </w:rPr>
        <w:instrText xml:space="preserve"> SEQ Tabelle \* ARABIC </w:instrText>
      </w:r>
      <w:r>
        <w:rPr>
          <w:noProof/>
        </w:rPr>
        <w:fldChar w:fldCharType="separate"/>
      </w:r>
      <w:r w:rsidR="00FE495C">
        <w:rPr>
          <w:noProof/>
        </w:rPr>
        <w:t>1</w:t>
      </w:r>
      <w:r>
        <w:rPr>
          <w:noProof/>
        </w:rPr>
        <w:fldChar w:fldCharType="end"/>
      </w:r>
      <w:bookmarkEnd w:id="14"/>
      <w:r>
        <w:t xml:space="preserve"> Aufgaben der Siedlungsentwässerung und ihr Bezug zu, Datenbestand Siedlungsentwässerung</w:t>
      </w:r>
      <w:r w:rsidR="00A223D0">
        <w:t xml:space="preserve"> ('x' – wichtig, 'X' – sehr wichtig)</w:t>
      </w:r>
    </w:p>
    <w:p w14:paraId="5A1802A2" w14:textId="681D171A" w:rsidR="00501197" w:rsidRDefault="00501197" w:rsidP="006A7F79"/>
    <w:p w14:paraId="669DC65F" w14:textId="77777777" w:rsidR="00501197" w:rsidRDefault="00501197" w:rsidP="004E297B">
      <w:pPr>
        <w:pStyle w:val="berschrift2nummeriert"/>
      </w:pPr>
      <w:bookmarkStart w:id="15" w:name="_Toc45883395"/>
      <w:r>
        <w:t>Umfang des Datenbestandes</w:t>
      </w:r>
      <w:bookmarkEnd w:id="15"/>
    </w:p>
    <w:p w14:paraId="40F31A7B" w14:textId="7F4BA1D8" w:rsidR="00501197" w:rsidRDefault="00501197" w:rsidP="00501197">
      <w:r>
        <w:t xml:space="preserve">Im </w:t>
      </w:r>
      <w:r>
        <w:rPr>
          <w:i/>
        </w:rPr>
        <w:t>Datenbestand Siedlungsentwässerung</w:t>
      </w:r>
      <w:r>
        <w:t xml:space="preserve"> ist das Wissen über die S</w:t>
      </w:r>
      <w:r w:rsidR="00352A19">
        <w:t>iedlungsentwässerung</w:t>
      </w:r>
      <w:r>
        <w:t xml:space="preserve"> in konzentrierter und strukturierter Form gesammelt und kann über verschiedene Werkzeuge den Akteuren bereitgestellt werden. </w:t>
      </w:r>
      <w:r w:rsidR="00C40DAC">
        <w:t>Der</w:t>
      </w:r>
      <w:r w:rsidR="00A55E25">
        <w:t xml:space="preserve"> Datenbestand </w:t>
      </w:r>
      <w:r w:rsidR="00C40DAC">
        <w:t xml:space="preserve">Siedlungsentwässerung </w:t>
      </w:r>
      <w:r w:rsidR="00D01BDF">
        <w:t>besteht aus dem</w:t>
      </w:r>
      <w:r w:rsidR="00A55E25">
        <w:t xml:space="preserve"> Werkkataster und </w:t>
      </w:r>
      <w:r w:rsidR="00D01BDF">
        <w:t>den</w:t>
      </w:r>
      <w:r w:rsidR="00A55E25">
        <w:t xml:space="preserve"> "GEP-Themen"</w:t>
      </w:r>
      <w:r w:rsidR="00352A19">
        <w:t>. Er</w:t>
      </w:r>
      <w:r w:rsidR="00C40DAC">
        <w:t xml:space="preserve"> wird </w:t>
      </w:r>
      <w:r w:rsidR="00625E8E">
        <w:t xml:space="preserve">gemäss der </w:t>
      </w:r>
      <w:r w:rsidR="00C40DAC">
        <w:t xml:space="preserve">Geoinformationsverordnung als </w:t>
      </w:r>
      <w:r w:rsidR="00C40DAC" w:rsidRPr="00E31E32">
        <w:rPr>
          <w:i/>
        </w:rPr>
        <w:t>Genereller Entwässerungsplan</w:t>
      </w:r>
      <w:r w:rsidR="00C40DAC">
        <w:rPr>
          <w:i/>
        </w:rPr>
        <w:t xml:space="preserve"> </w:t>
      </w:r>
      <w:r w:rsidR="00C40DAC" w:rsidRPr="00593965">
        <w:t>bezeichnet</w:t>
      </w:r>
      <w:r w:rsidR="00C40DAC">
        <w:t>.</w:t>
      </w:r>
    </w:p>
    <w:p w14:paraId="453DB24F" w14:textId="77777777" w:rsidR="00C40DAC" w:rsidRPr="00A55E25" w:rsidRDefault="00C40DAC" w:rsidP="00501197">
      <w:pPr>
        <w:rPr>
          <w:u w:val="double"/>
        </w:rPr>
      </w:pPr>
    </w:p>
    <w:p w14:paraId="494BA4DE" w14:textId="320ABF3F" w:rsidR="00501197" w:rsidRDefault="00501197" w:rsidP="00501197">
      <w:r>
        <w:t>Im</w:t>
      </w:r>
      <w:r w:rsidRPr="00F91243">
        <w:t xml:space="preserve"> </w:t>
      </w:r>
      <w:r>
        <w:rPr>
          <w:i/>
        </w:rPr>
        <w:t>Werk</w:t>
      </w:r>
      <w:r w:rsidRPr="00E31E32">
        <w:rPr>
          <w:i/>
        </w:rPr>
        <w:t>kataster</w:t>
      </w:r>
      <w:r w:rsidRPr="00F91243">
        <w:t xml:space="preserve"> </w:t>
      </w:r>
      <w:r>
        <w:t xml:space="preserve">werden die Informationen über den baulichen Teil der Abwasserinfrastruktur verwaltet. Er </w:t>
      </w:r>
      <w:r w:rsidRPr="00F91243">
        <w:t xml:space="preserve">kann </w:t>
      </w:r>
      <w:r>
        <w:t xml:space="preserve">zudem </w:t>
      </w:r>
      <w:r w:rsidRPr="00F91243">
        <w:t>Informationen zu</w:t>
      </w:r>
      <w:r>
        <w:t>m</w:t>
      </w:r>
      <w:r w:rsidRPr="00F91243">
        <w:t xml:space="preserve"> </w:t>
      </w:r>
      <w:r>
        <w:t xml:space="preserve">baulichen </w:t>
      </w:r>
      <w:r w:rsidRPr="00F91243">
        <w:t xml:space="preserve">Zustand und </w:t>
      </w:r>
      <w:r>
        <w:t xml:space="preserve">zum </w:t>
      </w:r>
      <w:r w:rsidRPr="00F91243">
        <w:t>Sanierungsbedarf enthalten.</w:t>
      </w:r>
      <w:r>
        <w:t xml:space="preserve"> Zur Gewährleistung einer vollständigen Dokumentation des Untergrundes (Teil des Leitungskatasters) umfasst der Werkkataster alle Bauwerke</w:t>
      </w:r>
      <w:r w:rsidR="00625E8E">
        <w:t xml:space="preserve"> auf dem Gemeindegebiet</w:t>
      </w:r>
      <w:r>
        <w:t>, unabhängig vom Eigentum der Anlagen. Der Werkkataster enthält also</w:t>
      </w:r>
    </w:p>
    <w:p w14:paraId="7600BDB9" w14:textId="1496F00E" w:rsidR="00501197" w:rsidRDefault="00501197" w:rsidP="00501197">
      <w:pPr>
        <w:pStyle w:val="Aufzhlung1"/>
      </w:pPr>
      <w:r>
        <w:t xml:space="preserve">die Infrastrukturen der </w:t>
      </w:r>
      <w:r w:rsidR="001F6304">
        <w:t>(</w:t>
      </w:r>
      <w:r>
        <w:t>kommunalen</w:t>
      </w:r>
      <w:r w:rsidR="001F6304">
        <w:t>)</w:t>
      </w:r>
      <w:r>
        <w:t xml:space="preserve"> Siedlungsentwässerung, </w:t>
      </w:r>
    </w:p>
    <w:p w14:paraId="157B63B0" w14:textId="77777777" w:rsidR="00501197" w:rsidRDefault="00501197" w:rsidP="00501197">
      <w:pPr>
        <w:pStyle w:val="Aufzhlung1"/>
      </w:pPr>
      <w:r>
        <w:t xml:space="preserve">die regionalen Anlagen der Verbände, </w:t>
      </w:r>
    </w:p>
    <w:p w14:paraId="39AC059E" w14:textId="6C34269D" w:rsidR="00501197" w:rsidRDefault="00625E8E" w:rsidP="00501197">
      <w:pPr>
        <w:pStyle w:val="Aufzhlung1"/>
      </w:pPr>
      <w:r>
        <w:t xml:space="preserve">die </w:t>
      </w:r>
      <w:r w:rsidR="00501197">
        <w:t>Liegenschaft</w:t>
      </w:r>
      <w:r>
        <w:t>sentwässerungen</w:t>
      </w:r>
      <w:r w:rsidR="00501197">
        <w:t xml:space="preserve">, </w:t>
      </w:r>
    </w:p>
    <w:p w14:paraId="17605E76" w14:textId="4A7CCDA0" w:rsidR="00501197" w:rsidRDefault="00501197" w:rsidP="00501197">
      <w:pPr>
        <w:pStyle w:val="Aufzhlung1"/>
      </w:pPr>
      <w:r>
        <w:t>Strassen- und Gleisentwässerung,</w:t>
      </w:r>
    </w:p>
    <w:p w14:paraId="67148319" w14:textId="796EB490" w:rsidR="00501197" w:rsidRDefault="00501197" w:rsidP="00501197">
      <w:pPr>
        <w:pStyle w:val="Aufzhlung1"/>
      </w:pPr>
      <w:r>
        <w:t xml:space="preserve">sowie Drainagen (Meliorationsleitungen). </w:t>
      </w:r>
    </w:p>
    <w:p w14:paraId="18F632B2" w14:textId="77777777" w:rsidR="00501197" w:rsidRDefault="00501197" w:rsidP="00501197"/>
    <w:p w14:paraId="7DC2B71F" w14:textId="68D88B9C" w:rsidR="00501197" w:rsidRDefault="00501197" w:rsidP="00501197">
      <w:r>
        <w:t xml:space="preserve">Der </w:t>
      </w:r>
      <w:r w:rsidRPr="00095AF4">
        <w:rPr>
          <w:i/>
        </w:rPr>
        <w:t>Leitungskataster</w:t>
      </w:r>
      <w:r>
        <w:t xml:space="preserve"> (LK) ist eine vereinfachte Form des Werkkatasters. Der LK erlaubt, den durch Leitungen und Trassen belegte</w:t>
      </w:r>
      <w:r w:rsidR="001206C8">
        <w:t>n</w:t>
      </w:r>
      <w:r>
        <w:t xml:space="preserve"> Raum verschiedener Medien </w:t>
      </w:r>
      <w:r w:rsidR="00A55E25">
        <w:t>(insbesonder</w:t>
      </w:r>
      <w:r w:rsidR="000B3688">
        <w:t>e</w:t>
      </w:r>
      <w:r w:rsidR="00A55E25">
        <w:t xml:space="preserve"> Abwasser, Ele</w:t>
      </w:r>
      <w:r w:rsidR="000B3688">
        <w:t>k</w:t>
      </w:r>
      <w:r w:rsidR="00A55E25">
        <w:t xml:space="preserve">tro, Fernwärme, Gas, Kommunikation, Wasser) </w:t>
      </w:r>
      <w:r>
        <w:t xml:space="preserve">darzustellen. Er umfasst die zugehörigen Geodaten in einem Ver- und Entsorgungsgebiet. </w:t>
      </w:r>
      <w:r w:rsidR="00A55E25">
        <w:t>Gegenüber dem Werkkataster beinhaltet der LK eine deutlich geringere Informationstiefe.</w:t>
      </w:r>
    </w:p>
    <w:p w14:paraId="606EDE1C" w14:textId="4DFC5B97" w:rsidR="00DF776E" w:rsidRDefault="00DF776E" w:rsidP="00501197">
      <w:r>
        <w:t xml:space="preserve">Die </w:t>
      </w:r>
      <w:r w:rsidRPr="00D42E68">
        <w:rPr>
          <w:i/>
        </w:rPr>
        <w:t>GEP-Themen</w:t>
      </w:r>
      <w:r>
        <w:t xml:space="preserve"> umfassen insbesondere Informationen über das Entwässerungskonzept</w:t>
      </w:r>
      <w:r w:rsidR="00D42E68">
        <w:t xml:space="preserve"> (Teileinzugsgebiete)</w:t>
      </w:r>
      <w:r>
        <w:t xml:space="preserve">, </w:t>
      </w:r>
      <w:r w:rsidR="00A75213">
        <w:t>hydraulische Informationen,</w:t>
      </w:r>
      <w:bookmarkStart w:id="16" w:name="_Hlk20129485"/>
      <w:r w:rsidR="00A75213">
        <w:t xml:space="preserve"> </w:t>
      </w:r>
      <w:bookmarkEnd w:id="16"/>
      <w:r>
        <w:t>die Sonderbauwerke</w:t>
      </w:r>
      <w:r w:rsidR="00D42E68">
        <w:t xml:space="preserve"> (Stammkarten)</w:t>
      </w:r>
      <w:r>
        <w:t xml:space="preserve"> mit ihren Einzugsgebieten</w:t>
      </w:r>
      <w:r w:rsidR="00D42E68">
        <w:t>,</w:t>
      </w:r>
      <w:r>
        <w:t xml:space="preserve"> </w:t>
      </w:r>
      <w:r w:rsidR="00A75213">
        <w:t xml:space="preserve">den </w:t>
      </w:r>
      <w:r w:rsidR="00D42E68">
        <w:t>bauliche</w:t>
      </w:r>
      <w:r w:rsidR="00A75213">
        <w:t>n</w:t>
      </w:r>
      <w:r w:rsidR="00D42E68">
        <w:t xml:space="preserve"> und betriebliche</w:t>
      </w:r>
      <w:r w:rsidR="00A75213">
        <w:t>n</w:t>
      </w:r>
      <w:r w:rsidR="00D42E68">
        <w:t xml:space="preserve"> Unterhalt </w:t>
      </w:r>
      <w:r w:rsidR="00A75213">
        <w:t xml:space="preserve">sowie </w:t>
      </w:r>
      <w:r>
        <w:t xml:space="preserve">die Massnahmen. </w:t>
      </w:r>
    </w:p>
    <w:p w14:paraId="3F0C2899" w14:textId="42CF58B7" w:rsidR="00501197" w:rsidRDefault="00501197" w:rsidP="006A7F79"/>
    <w:p w14:paraId="278B45D0" w14:textId="084DA944" w:rsidR="0043510A" w:rsidRDefault="0043510A" w:rsidP="0043510A">
      <w:pPr>
        <w:pStyle w:val="berschrift2nummeriert"/>
      </w:pPr>
      <w:bookmarkStart w:id="17" w:name="_Ref8556757"/>
      <w:bookmarkStart w:id="18" w:name="_Toc45883396"/>
      <w:r>
        <w:t>Standardisierte Datenmodelle der Siedlungsentwässerung</w:t>
      </w:r>
      <w:bookmarkEnd w:id="17"/>
      <w:bookmarkEnd w:id="18"/>
    </w:p>
    <w:p w14:paraId="42746EC5" w14:textId="7EF18EEB" w:rsidR="00FB3087" w:rsidRDefault="00FB3087" w:rsidP="003C11C4">
      <w:r>
        <w:t>Der Datenbestand Siedlungsentwässerung wird meistens gemeindeweise verwaltet. Da viele Fragestellung</w:t>
      </w:r>
      <w:r w:rsidR="00625E8E">
        <w:t>en</w:t>
      </w:r>
      <w:r>
        <w:t xml:space="preserve"> der Siedlungsentwässerung jedoch auf Stufe Verband gelöst werden müssen, erfolgt in den meisten Kantonen die technische Harmonisierung auf Stufe Kanton. </w:t>
      </w:r>
    </w:p>
    <w:p w14:paraId="22E8ED9E" w14:textId="740547E5" w:rsidR="0058631E" w:rsidRDefault="00A61D97" w:rsidP="00A61D97">
      <w:r>
        <w:t xml:space="preserve">Der VSA hat zusammen mit dem SIA seit vielen Jahren Datenmodelle für die Siedlungsentwässerung normiert, um den Austausch zwischen den Beteiligten zu vereinfachen. Das Modell für den GEP wird als Datenstruktur Siedlungsentwässerung (DSS) bezeichnet. </w:t>
      </w:r>
      <w:r w:rsidR="0058631E">
        <w:t>Im Bereich des Abwasserkatasters ist das Modell VSA DSS identisch mit dem Fachmodell SIA 405 Abwasser. Für verschiedene GEP-Teilprojekte wurden weitere Modelle durch den VSA erarbeitet, z.B. "VSA-KEK"</w:t>
      </w:r>
      <w:r w:rsidR="00857E74">
        <w:t xml:space="preserve"> </w:t>
      </w:r>
      <w:r w:rsidR="0058631E">
        <w:t xml:space="preserve">für Zustandserhebungen oder "ALR" für die Abwasserentsorgung im ländlichen Raum. Für die Erarbeitung der Verbands-GEP wurde aus dem Modell VSA DSS ein vereinfachtes Modell VSA DSS-Mini abgeleitet. </w:t>
      </w:r>
      <w:r w:rsidR="000B3688">
        <w:t xml:space="preserve">Die Anwendungsbereiche der verschiedenen Datenmodelle sind in der Wegleitung GEP-Daten, Kapitel 1.6 detailliert beschrieben. </w:t>
      </w:r>
    </w:p>
    <w:p w14:paraId="6C5E7758" w14:textId="77777777" w:rsidR="0058631E" w:rsidRDefault="0058631E" w:rsidP="00A61D97"/>
    <w:p w14:paraId="07CA4334" w14:textId="57E535AB" w:rsidR="00FB3087" w:rsidRDefault="00A61D97" w:rsidP="003C11C4">
      <w:r>
        <w:t xml:space="preserve">Mit </w:t>
      </w:r>
      <w:r w:rsidR="00352A19">
        <w:t>der</w:t>
      </w:r>
      <w:r>
        <w:t xml:space="preserve"> Einführung des Bundesgesetzes über Geoinformationen im Jahr 2008 wurde von Seiten Gesetzgeber die Grundlage geschaffen, um einheitliche "minimale Geodatenmodelle" (MGDM) verbindlich festzulegen. Dem föderalen Aufbau entsprechend hat das BAFU ein sehr schlankes Datenmodell </w:t>
      </w:r>
      <w:r w:rsidR="00896D9D">
        <w:t xml:space="preserve">"CH-129" </w:t>
      </w:r>
      <w:r>
        <w:t>definiert, welches mit dem Modell VSA DSS-Mini abgestimmt ist, beziehungsweise aus VSA DSS-Mini abgeleitet werden kann</w:t>
      </w:r>
      <w:r w:rsidR="00896D9D">
        <w:rPr>
          <w:rStyle w:val="Funotenzeichen"/>
        </w:rPr>
        <w:footnoteReference w:id="3"/>
      </w:r>
      <w:r>
        <w:t>. Das MGDM des Bundes kann durch die Kantone bei Bedarf erweitert werden. Die meisten Kantone orientieren sich bei ihren Vorgaben wiederum an den Standardmodellen des VSA. Damit lässt sich eine eigentliche Modellhierarchie</w:t>
      </w:r>
      <w:r w:rsidR="0058631E">
        <w:t xml:space="preserve"> darstellen. </w:t>
      </w:r>
    </w:p>
    <w:p w14:paraId="26634369" w14:textId="16EE4606" w:rsidR="0043510A" w:rsidRDefault="000B3688" w:rsidP="0043510A">
      <w:r>
        <w:rPr>
          <w:noProof/>
          <w:lang w:eastAsia="de-CH"/>
        </w:rPr>
        <w:lastRenderedPageBreak/>
        <w:drawing>
          <wp:inline distT="0" distB="0" distL="0" distR="0" wp14:anchorId="229A34C3" wp14:editId="2C261C49">
            <wp:extent cx="5248910" cy="409575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510_Modellhierarchie.png"/>
                    <pic:cNvPicPr/>
                  </pic:nvPicPr>
                  <pic:blipFill>
                    <a:blip r:embed="rId26"/>
                    <a:stretch>
                      <a:fillRect/>
                    </a:stretch>
                  </pic:blipFill>
                  <pic:spPr>
                    <a:xfrm>
                      <a:off x="0" y="0"/>
                      <a:ext cx="5248910" cy="4095750"/>
                    </a:xfrm>
                    <a:prstGeom prst="rect">
                      <a:avLst/>
                    </a:prstGeom>
                  </pic:spPr>
                </pic:pic>
              </a:graphicData>
            </a:graphic>
          </wp:inline>
        </w:drawing>
      </w:r>
    </w:p>
    <w:p w14:paraId="658F8C25" w14:textId="08638F14" w:rsidR="000B3688" w:rsidRDefault="000B3688" w:rsidP="000B3688">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2</w:t>
      </w:r>
      <w:r>
        <w:rPr>
          <w:noProof/>
        </w:rPr>
        <w:fldChar w:fldCharType="end"/>
      </w:r>
      <w:r>
        <w:t xml:space="preserve"> Hierarchischer Aufbau der Datenmodelle in der Siedlungsentwässerung </w:t>
      </w:r>
    </w:p>
    <w:p w14:paraId="4E010854" w14:textId="77777777" w:rsidR="000B3688" w:rsidRPr="0043510A" w:rsidRDefault="000B3688" w:rsidP="0043510A"/>
    <w:p w14:paraId="20ECF31D" w14:textId="26ECD965" w:rsidR="00425A78" w:rsidRDefault="00425A78" w:rsidP="004E297B">
      <w:pPr>
        <w:pStyle w:val="berschrift2nummeriert"/>
      </w:pPr>
      <w:bookmarkStart w:id="19" w:name="_Toc45883397"/>
      <w:r>
        <w:t>Kommunale und überkommunale Anlagen</w:t>
      </w:r>
      <w:bookmarkEnd w:id="19"/>
    </w:p>
    <w:p w14:paraId="38346027" w14:textId="1629B600" w:rsidR="002A20E9" w:rsidRPr="00D54F7B" w:rsidRDefault="00425A78" w:rsidP="00425A78">
      <w:r w:rsidRPr="00D54F7B">
        <w:t xml:space="preserve">Da in der Regel die Daten pro Gemeinde in einem Werkkataster verwaltet werden, stellt sich die Frage, wie die </w:t>
      </w:r>
      <w:r w:rsidR="002A20E9" w:rsidRPr="00D54F7B">
        <w:t xml:space="preserve">Datenhaltung von </w:t>
      </w:r>
      <w:r w:rsidRPr="00D54F7B">
        <w:t>überkommunalen Anlagen (Verbände, Kantons</w:t>
      </w:r>
      <w:r w:rsidR="00BB2A6F">
        <w:t>- und National</w:t>
      </w:r>
      <w:r w:rsidRPr="00D54F7B">
        <w:t xml:space="preserve">strassen, Bahnunternehmungen) und </w:t>
      </w:r>
      <w:r w:rsidR="002A20E9" w:rsidRPr="00D54F7B">
        <w:t>von</w:t>
      </w:r>
      <w:r w:rsidRPr="00D54F7B">
        <w:t xml:space="preserve"> kommunalen Anlagen</w:t>
      </w:r>
      <w:r w:rsidR="00C01633">
        <w:t xml:space="preserve"> (inkl. privater Liegenschaftsentwässerung)</w:t>
      </w:r>
      <w:r w:rsidRPr="00D54F7B">
        <w:t xml:space="preserve"> idealerweise </w:t>
      </w:r>
      <w:r w:rsidR="002A20E9" w:rsidRPr="00D54F7B">
        <w:t>organisiert</w:t>
      </w:r>
      <w:r w:rsidRPr="00D54F7B">
        <w:t xml:space="preserve"> werden. </w:t>
      </w:r>
      <w:r w:rsidR="002A20E9" w:rsidRPr="00D54F7B">
        <w:t xml:space="preserve">Es gibt die Möglichkeit, die Daten nach </w:t>
      </w:r>
      <w:r w:rsidR="00C01633">
        <w:t>Datenherr</w:t>
      </w:r>
      <w:r w:rsidR="002A20E9" w:rsidRPr="00D54F7B">
        <w:t xml:space="preserve">, nach geografischem Raum oder einer Kombination davon zu bündeln. In allen Fällen wird es Aufgabenstellungen geben, für </w:t>
      </w:r>
      <w:r w:rsidR="001206C8">
        <w:t>die</w:t>
      </w:r>
      <w:r w:rsidR="001206C8" w:rsidRPr="00D54F7B">
        <w:t xml:space="preserve"> </w:t>
      </w:r>
      <w:r w:rsidR="002A20E9" w:rsidRPr="00D54F7B">
        <w:t>Daten aus mehreren Datenbeständen zusammengeführt werden müssen.</w:t>
      </w:r>
    </w:p>
    <w:p w14:paraId="07AE43A9" w14:textId="462D1704" w:rsidR="002A20E9" w:rsidRPr="00D54F7B" w:rsidRDefault="002A20E9" w:rsidP="00425A78">
      <w:r w:rsidRPr="00D54F7B">
        <w:t xml:space="preserve">Sind die Daten in einem einheitlichen Modell (VSA DSS Mini) und im gleichen Format (INTERLIS 2) vorliegend, können mehrere Datensätze mit geringem Aufwand in einer Datenbank zusammengezogen werden. </w:t>
      </w:r>
      <w:r w:rsidR="00D54F7B" w:rsidRPr="00D54F7B">
        <w:t xml:space="preserve">Um das </w:t>
      </w:r>
      <w:r w:rsidR="00352A19">
        <w:t>Kanalnetz</w:t>
      </w:r>
      <w:r w:rsidR="00352A19" w:rsidRPr="00D54F7B">
        <w:t xml:space="preserve"> </w:t>
      </w:r>
      <w:r w:rsidR="00D54F7B" w:rsidRPr="00D54F7B">
        <w:t xml:space="preserve">topologisch auswerten zu können, beispielsweise für eine Fliessweganalyse, müssen die Daten nicht nur zusammengeführt, sondern auch vereinheitlicht werden. </w:t>
      </w:r>
      <w:r w:rsidRPr="00D54F7B">
        <w:t>Der Aufwand für eine effektive Vereinheitlichung in einem Bestand hängt stark von de</w:t>
      </w:r>
      <w:r w:rsidR="00A223D0">
        <w:t>r</w:t>
      </w:r>
      <w:r w:rsidRPr="00D54F7B">
        <w:t xml:space="preserve"> Anzahl Schnittstellen im Netz zwischen den einzelnen Datensätzen ab</w:t>
      </w:r>
      <w:r w:rsidR="00F220FD">
        <w:t>.</w:t>
      </w:r>
      <w:r w:rsidRPr="00D54F7B">
        <w:t xml:space="preserve"> </w:t>
      </w:r>
      <w:r w:rsidR="00F220FD">
        <w:t>D</w:t>
      </w:r>
      <w:r w:rsidR="00F220FD" w:rsidRPr="00D54F7B">
        <w:t xml:space="preserve">ie </w:t>
      </w:r>
      <w:r w:rsidRPr="00D54F7B">
        <w:t xml:space="preserve">kommunale Entwässerung zwischen Gemeinden im ländlichen Raum beziehungsweise die Entwässerung von Nationalstrassen und die kommunalen Anlagen sind in der Regel auf wenige "Übergabepunkte" konzentriert. Im städtischen Gebiet mit ineinander gewachsenen Strukturen, bei Verbandskanälen und bei der Strassenentwässerung von Kantonsstrassen im Innerortsbereich sind sehr viel mehr Schnittstellen zwischen den Bauwerken der unterschiedlichen Eigentümer anzutreffen. </w:t>
      </w:r>
    </w:p>
    <w:p w14:paraId="02F90953" w14:textId="29C56CC8" w:rsidR="00095AF4" w:rsidRPr="00D54F7B" w:rsidRDefault="00451B72" w:rsidP="00425A78">
      <w:r w:rsidRPr="00D54F7B">
        <w:t>Je mehr Sch</w:t>
      </w:r>
      <w:r w:rsidR="004E053C" w:rsidRPr="00D54F7B">
        <w:t xml:space="preserve">nittstellen es zwischen den </w:t>
      </w:r>
      <w:r w:rsidR="00C01633">
        <w:t xml:space="preserve">Datenherren </w:t>
      </w:r>
      <w:r w:rsidR="004E053C" w:rsidRPr="00D54F7B">
        <w:t xml:space="preserve">gibt, umso vorteilhafter ist die gemeinsame Datenhaltung. </w:t>
      </w:r>
      <w:r w:rsidR="00106765" w:rsidRPr="00D54F7B">
        <w:t>In diesem Fall sind Anlagen mehrere</w:t>
      </w:r>
      <w:r w:rsidR="00F220FD">
        <w:t>r</w:t>
      </w:r>
      <w:r w:rsidR="00106765" w:rsidRPr="00D54F7B">
        <w:t xml:space="preserve"> </w:t>
      </w:r>
      <w:r w:rsidR="00C01633">
        <w:t xml:space="preserve">Datenherren </w:t>
      </w:r>
      <w:r w:rsidR="00106765" w:rsidRPr="00D54F7B">
        <w:t>in einem Daten</w:t>
      </w:r>
      <w:r w:rsidR="004E35C2">
        <w:t>bestand</w:t>
      </w:r>
      <w:r w:rsidR="00106765" w:rsidRPr="00D54F7B">
        <w:t xml:space="preserve"> geführt, wobei jeder </w:t>
      </w:r>
      <w:r w:rsidR="00C01633">
        <w:t xml:space="preserve">Datenherr </w:t>
      </w:r>
      <w:r w:rsidR="00106765" w:rsidRPr="00D54F7B">
        <w:t xml:space="preserve">für die Aktualität und Vollständigkeit "seiner" Daten zuständig und verantwortlich bleibt bzw. ist. </w:t>
      </w:r>
      <w:r w:rsidR="00D54F7B">
        <w:t xml:space="preserve">Für die Auswertungen und Visualisierungen können sehr einfache Filter </w:t>
      </w:r>
      <w:r w:rsidR="004A10B4">
        <w:t xml:space="preserve">über das Kriterium </w:t>
      </w:r>
      <w:r w:rsidR="00C01633">
        <w:t xml:space="preserve">Datenherren </w:t>
      </w:r>
      <w:r w:rsidR="00D54F7B">
        <w:t>angewendet</w:t>
      </w:r>
      <w:r w:rsidR="004A10B4">
        <w:t xml:space="preserve"> werden.</w:t>
      </w:r>
      <w:r w:rsidR="00D54F7B">
        <w:t xml:space="preserve"> Der Nachteil der gemeinsamen Datenhaltung: Die Abgrenzung der Kosten für </w:t>
      </w:r>
      <w:r w:rsidR="00D54F7B">
        <w:lastRenderedPageBreak/>
        <w:t xml:space="preserve">die Datenbewirtschaftung wird in dieser Variante erfahrungsgemäss etwas aufwändiger als bei einer Eigentümer-orientierten Datenhaltung. </w:t>
      </w:r>
    </w:p>
    <w:p w14:paraId="58EDF958" w14:textId="4E47AD23" w:rsidR="00425A78" w:rsidRDefault="001206C8" w:rsidP="00425A78">
      <w:r>
        <w:t>J</w:t>
      </w:r>
      <w:r w:rsidR="00D54F7B">
        <w:t xml:space="preserve">eder Datenherr </w:t>
      </w:r>
      <w:r w:rsidR="000146AE">
        <w:t xml:space="preserve">ist </w:t>
      </w:r>
      <w:r w:rsidR="00D54F7B">
        <w:t xml:space="preserve">gefordert, </w:t>
      </w:r>
      <w:r w:rsidR="000146AE">
        <w:t xml:space="preserve">unter den vielen verschiedenen Lösungen </w:t>
      </w:r>
      <w:r w:rsidR="00D54F7B">
        <w:t>seine optimale Variante zu finden. Für diesen Entscheid müssen die baulichen Schnittstellen, aber auch die Organisation der Siedlungsentwässerung (Verband, Gemeinden, Kanton</w:t>
      </w:r>
      <w:r w:rsidR="00C01633">
        <w:t>, weitere Stellen</w:t>
      </w:r>
      <w:r w:rsidR="00D54F7B">
        <w:t xml:space="preserve">), das Zusammenspiel mit anderen Aufgaben wie kommunales Infrastrukturmanagement sowie die technische Ausstattung der Datenbewirtschafter berücksichtigt werden. </w:t>
      </w:r>
    </w:p>
    <w:p w14:paraId="3ED8D1FE" w14:textId="3D57550F" w:rsidR="00A339BD" w:rsidRDefault="00A339BD" w:rsidP="00425A78">
      <w:r w:rsidRPr="00A339BD">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8910" cy="2604770"/>
                    </a:xfrm>
                    <a:prstGeom prst="rect">
                      <a:avLst/>
                    </a:prstGeom>
                    <a:ln>
                      <a:solidFill>
                        <a:srgbClr val="92D050"/>
                      </a:solidFill>
                    </a:ln>
                  </pic:spPr>
                </pic:pic>
              </a:graphicData>
            </a:graphic>
          </wp:inline>
        </w:drawing>
      </w:r>
    </w:p>
    <w:p w14:paraId="5A6703A7" w14:textId="4AAC8B5F" w:rsidR="00043635" w:rsidRDefault="00043635" w:rsidP="00043635">
      <w:pPr>
        <w:pStyle w:val="Beschriftung"/>
      </w:pPr>
      <w:r>
        <w:t xml:space="preserve">Abbildung </w:t>
      </w:r>
      <w:r w:rsidR="00A87AFF">
        <w:rPr>
          <w:noProof/>
        </w:rPr>
        <w:fldChar w:fldCharType="begin"/>
      </w:r>
      <w:r w:rsidR="00A87AFF">
        <w:rPr>
          <w:noProof/>
        </w:rPr>
        <w:instrText xml:space="preserve"> SEQ Abbildung \* ARABIC </w:instrText>
      </w:r>
      <w:r w:rsidR="00A87AFF">
        <w:rPr>
          <w:noProof/>
        </w:rPr>
        <w:fldChar w:fldCharType="separate"/>
      </w:r>
      <w:r w:rsidR="00FE495C">
        <w:rPr>
          <w:noProof/>
        </w:rPr>
        <w:t>3</w:t>
      </w:r>
      <w:r w:rsidR="00A87AFF">
        <w:rPr>
          <w:noProof/>
        </w:rPr>
        <w:fldChar w:fldCharType="end"/>
      </w:r>
      <w:r>
        <w:t xml:space="preserve"> Beispiel von Schnittstellen zwischen Eigentümern im Baugebiet (Grün – Gemeinde, Ocker – Verband, Rot – Bahn, Schwarz – Kantonsstrasse, Blau – Privat) </w:t>
      </w:r>
    </w:p>
    <w:p w14:paraId="1F4EE1BE" w14:textId="4A881A22" w:rsidR="00425A78" w:rsidRDefault="00425A78" w:rsidP="00425A78"/>
    <w:p w14:paraId="625F5F3E" w14:textId="33153113" w:rsidR="00034C0C" w:rsidRDefault="00034C0C" w:rsidP="003C11C4">
      <w:pPr>
        <w:pStyle w:val="berschrift2nummeriert"/>
      </w:pPr>
      <w:bookmarkStart w:id="20" w:name="_Ref20476901"/>
      <w:bookmarkStart w:id="21" w:name="_Toc45883398"/>
      <w:r>
        <w:t>Organisation der Datenhaltung</w:t>
      </w:r>
      <w:bookmarkEnd w:id="20"/>
      <w:bookmarkEnd w:id="21"/>
    </w:p>
    <w:p w14:paraId="18FB57F9" w14:textId="31397BC9" w:rsidR="00CB3149" w:rsidRDefault="00CB3149" w:rsidP="003C11C4">
      <w:r>
        <w:t xml:space="preserve">In vielen Gemeinden und Verbänden </w:t>
      </w:r>
      <w:r w:rsidR="000146AE">
        <w:t>reichen</w:t>
      </w:r>
      <w:r>
        <w:t xml:space="preserve"> die Strukturen und Ressourcen in der Verwaltung nicht </w:t>
      </w:r>
      <w:r w:rsidR="000146AE">
        <w:t>aus</w:t>
      </w:r>
      <w:r>
        <w:t xml:space="preserve">, um die Daten eigenständig zu bewirtschaften. In diesem Fall muss die Gemeinde eine oder mehrere geeignete Stellen identifizieren, welche </w:t>
      </w:r>
      <w:r w:rsidR="00CF15F7">
        <w:t>sich um die</w:t>
      </w:r>
      <w:r w:rsidR="000146AE">
        <w:t xml:space="preserve"> </w:t>
      </w:r>
      <w:r>
        <w:t xml:space="preserve">Aufgaben der Datenbewirtschaftung </w:t>
      </w:r>
      <w:r w:rsidR="00CF15F7">
        <w:t>kümmern</w:t>
      </w:r>
      <w:r>
        <w:t xml:space="preserve">. </w:t>
      </w:r>
      <w:r w:rsidR="001206C8">
        <w:t>Diese Rollen und Aufgaben werden in Kap.</w:t>
      </w:r>
      <w:r w:rsidR="00B148B9">
        <w:t xml:space="preserve"> </w:t>
      </w:r>
      <w:r w:rsidR="001206C8">
        <w:fldChar w:fldCharType="begin"/>
      </w:r>
      <w:r w:rsidR="001206C8">
        <w:instrText xml:space="preserve"> REF _Ref8412145 \r \h </w:instrText>
      </w:r>
      <w:r w:rsidR="001206C8">
        <w:fldChar w:fldCharType="separate"/>
      </w:r>
      <w:r w:rsidR="00FE495C">
        <w:t>1.9</w:t>
      </w:r>
      <w:r w:rsidR="001206C8">
        <w:fldChar w:fldCharType="end"/>
      </w:r>
      <w:r w:rsidR="001206C8">
        <w:t xml:space="preserve"> vorgestellt. </w:t>
      </w:r>
      <w:r w:rsidR="000146AE">
        <w:t xml:space="preserve">Auch </w:t>
      </w:r>
      <w:r w:rsidRPr="007B626C">
        <w:t xml:space="preserve">jeder Verband </w:t>
      </w:r>
      <w:r w:rsidR="000146AE">
        <w:t xml:space="preserve">muss </w:t>
      </w:r>
      <w:r w:rsidRPr="007B626C">
        <w:t xml:space="preserve">regeln, wie die Daten über die Verbandsanlagen gehalten werden. </w:t>
      </w:r>
      <w:r>
        <w:t xml:space="preserve">Wenn mehr als eine Organisation mit Aufgaben der SE beauftragt werden, </w:t>
      </w:r>
      <w:r w:rsidRPr="00B131D3">
        <w:t>muss die Gemeinde (beziehungsweise der Verband) mit de</w:t>
      </w:r>
      <w:r>
        <w:t>n beteiligten</w:t>
      </w:r>
      <w:r w:rsidRPr="00B131D3">
        <w:t xml:space="preserve"> Datenbewirtschafter</w:t>
      </w:r>
      <w:r>
        <w:t>n</w:t>
      </w:r>
      <w:r w:rsidRPr="00B131D3">
        <w:t xml:space="preserve"> die Organisation der Datenhaltung regeln</w:t>
      </w:r>
      <w:r>
        <w:t xml:space="preserve">. </w:t>
      </w:r>
    </w:p>
    <w:p w14:paraId="7D6AAEAA" w14:textId="77777777" w:rsidR="00CB3149" w:rsidRDefault="00CB3149" w:rsidP="003C11C4">
      <w:r>
        <w:t>Es gibt im Wesentlichen drei Varianten der Datenhaltung:</w:t>
      </w:r>
    </w:p>
    <w:p w14:paraId="00BBAD58" w14:textId="77777777" w:rsidR="00CB3149" w:rsidRDefault="00CB3149" w:rsidP="003C11C4">
      <w:pPr>
        <w:pStyle w:val="Aufzhlung1"/>
      </w:pPr>
      <w:r w:rsidRPr="0026064C">
        <w:rPr>
          <w:b/>
        </w:rPr>
        <w:t>Zentral</w:t>
      </w:r>
      <w:r>
        <w:t xml:space="preserve">: </w:t>
      </w:r>
      <w:r>
        <w:br/>
        <w:t>Alle Organisationen greifen auf den identischen Datenbestand zu und bearbeiten die Daten entsprechend ihren Benutzerrechten.</w:t>
      </w:r>
    </w:p>
    <w:p w14:paraId="41DFF08D" w14:textId="77777777" w:rsidR="00CB3149" w:rsidRDefault="00CB3149" w:rsidP="00CB3149">
      <w:pPr>
        <w:pStyle w:val="Aufzhlung1"/>
      </w:pPr>
      <w:r w:rsidRPr="0026064C">
        <w:rPr>
          <w:b/>
        </w:rPr>
        <w:t xml:space="preserve">Zentral – </w:t>
      </w:r>
      <w:proofErr w:type="gramStart"/>
      <w:r w:rsidRPr="0026064C">
        <w:rPr>
          <w:b/>
        </w:rPr>
        <w:t>Dezentral</w:t>
      </w:r>
      <w:proofErr w:type="gramEnd"/>
      <w:r w:rsidRPr="0026064C">
        <w:rPr>
          <w:b/>
        </w:rPr>
        <w:t>:</w:t>
      </w:r>
      <w:r>
        <w:t xml:space="preserve"> </w:t>
      </w:r>
    </w:p>
    <w:p w14:paraId="3AF5A691" w14:textId="0A5C0A6C" w:rsidR="00CB3149" w:rsidRDefault="00CB3149" w:rsidP="003C11C4">
      <w:pPr>
        <w:pStyle w:val="Aufzhlung1"/>
        <w:numPr>
          <w:ilvl w:val="0"/>
          <w:numId w:val="0"/>
        </w:numPr>
        <w:ind w:left="284"/>
      </w:pPr>
      <w:r>
        <w:t>Alle Daten und Informationen fliessen von einer zentralen Datenbank an die weiteren Stellen</w:t>
      </w:r>
      <w:r w:rsidR="00CF15F7">
        <w:t>. Diese führen</w:t>
      </w:r>
      <w:r>
        <w:t xml:space="preserve"> die geänderten Daten an die zentrale Verwaltung zurück. </w:t>
      </w:r>
    </w:p>
    <w:p w14:paraId="7D03D8D9" w14:textId="77777777" w:rsidR="00CB3149" w:rsidRDefault="00CB3149" w:rsidP="003C11C4">
      <w:pPr>
        <w:pStyle w:val="Aufzhlung1"/>
      </w:pPr>
      <w:r w:rsidRPr="0026064C">
        <w:rPr>
          <w:b/>
        </w:rPr>
        <w:t>Dezentral:</w:t>
      </w:r>
      <w:r>
        <w:t xml:space="preserve"> </w:t>
      </w:r>
      <w:r>
        <w:br/>
        <w:t xml:space="preserve">Die Daten werden dezentral gehalten. Nur auf Verlangen werden die für die anderen Organisationen notwendigen Daten – vorwiegend der </w:t>
      </w:r>
      <w:r>
        <w:rPr>
          <w:noProof/>
        </w:rPr>
        <w:t>Anlagenkataster</w:t>
      </w:r>
      <w:r>
        <w:t xml:space="preserve"> – ausgetauscht.</w:t>
      </w:r>
    </w:p>
    <w:p w14:paraId="17A2EFC6" w14:textId="77777777" w:rsidR="00CB3149" w:rsidRDefault="00CB3149" w:rsidP="00CB3149">
      <w:pPr>
        <w:rPr>
          <w:highlight w:val="yellow"/>
        </w:rPr>
      </w:pPr>
    </w:p>
    <w:p w14:paraId="60D54AFB" w14:textId="6095F931" w:rsidR="00CB3149" w:rsidRDefault="00CB3149" w:rsidP="003C11C4">
      <w:pPr>
        <w:rPr>
          <w:highlight w:val="yellow"/>
        </w:rPr>
      </w:pPr>
      <w:r>
        <w:t xml:space="preserve">Die </w:t>
      </w:r>
      <w:r w:rsidRPr="0026064C">
        <w:rPr>
          <w:i/>
        </w:rPr>
        <w:t>zentrale Variante</w:t>
      </w:r>
      <w:r>
        <w:t xml:space="preserve"> ist aus organisatorischer Hinsicht die einfachste. Da es aber für die verschiedenen Aufgaben der Fachspezialisten sehr unterschiedliche </w:t>
      </w:r>
      <w:r w:rsidR="001206C8">
        <w:t>Software-</w:t>
      </w:r>
      <w:r>
        <w:t>Anwendungen von verschiedenen Herstellern gibt, ist diese Variante in der Praxis in vielen Fällen nicht realisierbar.</w:t>
      </w:r>
    </w:p>
    <w:p w14:paraId="71AA6708" w14:textId="77777777" w:rsidR="00CB3149" w:rsidRDefault="00CB3149" w:rsidP="00CB3149">
      <w:r>
        <w:rPr>
          <w:noProof/>
          <w:lang w:eastAsia="de-CH"/>
        </w:rPr>
        <w:lastRenderedPageBreak/>
        <w:drawing>
          <wp:inline distT="0" distB="0" distL="0" distR="0" wp14:anchorId="40D23BD6" wp14:editId="436919EB">
            <wp:extent cx="5220000" cy="24604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enhaltung_dezentral.png"/>
                    <pic:cNvPicPr/>
                  </pic:nvPicPr>
                  <pic:blipFill>
                    <a:blip r:embed="rId28"/>
                    <a:stretch>
                      <a:fillRect/>
                    </a:stretch>
                  </pic:blipFill>
                  <pic:spPr>
                    <a:xfrm>
                      <a:off x="0" y="0"/>
                      <a:ext cx="5220000" cy="2460455"/>
                    </a:xfrm>
                    <a:prstGeom prst="rect">
                      <a:avLst/>
                    </a:prstGeom>
                  </pic:spPr>
                </pic:pic>
              </a:graphicData>
            </a:graphic>
          </wp:inline>
        </w:drawing>
      </w:r>
    </w:p>
    <w:p w14:paraId="313F94AB" w14:textId="71763A4E" w:rsidR="00CB3149" w:rsidRDefault="00CB3149" w:rsidP="00CB3149">
      <w:pPr>
        <w:pStyle w:val="Beschriftung"/>
        <w:rPr>
          <w:noProof/>
        </w:rPr>
      </w:pPr>
      <w:r>
        <w:t xml:space="preserve">Abbildung </w:t>
      </w:r>
      <w:r w:rsidR="00107F6C">
        <w:fldChar w:fldCharType="begin"/>
      </w:r>
      <w:r w:rsidR="00107F6C">
        <w:instrText xml:space="preserve"> SEQ Abbildung \* ARABIC </w:instrText>
      </w:r>
      <w:r w:rsidR="00107F6C">
        <w:fldChar w:fldCharType="separate"/>
      </w:r>
      <w:r w:rsidR="00FE495C">
        <w:rPr>
          <w:noProof/>
        </w:rPr>
        <w:t>4</w:t>
      </w:r>
      <w:r w:rsidR="00107F6C">
        <w:rPr>
          <w:noProof/>
        </w:rPr>
        <w:fldChar w:fldCharType="end"/>
      </w:r>
      <w:r>
        <w:rPr>
          <w:noProof/>
        </w:rPr>
        <w:t xml:space="preserve"> – Zentrale Datenhaltung mit Zugang für alle Organisationen</w:t>
      </w:r>
    </w:p>
    <w:p w14:paraId="6F373A36" w14:textId="77777777" w:rsidR="00CB3149" w:rsidRDefault="00CB3149" w:rsidP="00CB3149"/>
    <w:p w14:paraId="34C11E82" w14:textId="14AD6D5C" w:rsidR="00CB3149" w:rsidRDefault="00CB3149" w:rsidP="003C11C4">
      <w:r>
        <w:t xml:space="preserve">Die </w:t>
      </w:r>
      <w:r w:rsidRPr="0026064C">
        <w:rPr>
          <w:i/>
        </w:rPr>
        <w:t>zentrale-dezentrale Variante</w:t>
      </w:r>
      <w:r>
        <w:t xml:space="preserve"> hat den Vorteil, dass alle Informationen der Siedlungsentwässerung "auf Knopfdruck" verfügbar sind, z.B. für Analysen, Visualisierungen oder Abgaben der Daten an Verband oder Kanton. Mit jeder Datenabgabe und -nutzung in einem anderen System werden die Daten in der Regel </w:t>
      </w:r>
      <w:r w:rsidRPr="00FC3DAE">
        <w:t xml:space="preserve">geprüft, was zu einer guten Datenqualität beiträgt. Es muss allerdings </w:t>
      </w:r>
      <w:r w:rsidR="00D169BE">
        <w:t xml:space="preserve">durch </w:t>
      </w:r>
      <w:r w:rsidRPr="00FC3DAE">
        <w:t>geeignete t</w:t>
      </w:r>
      <w:r>
        <w:t xml:space="preserve">echnische und organisatorische Massnahmen sichergestellt werden, dass bei der Rückführung in das zentrale System nur diejenigen Informationen aktualisiert werden, für welche der Datenlieferant auch zuständig ist (Datenintegrität). </w:t>
      </w:r>
    </w:p>
    <w:p w14:paraId="6FBC227D" w14:textId="77777777" w:rsidR="00CB3149" w:rsidRDefault="00CB3149" w:rsidP="00CB3149">
      <w:pPr>
        <w:pStyle w:val="Textkrper"/>
        <w:rPr>
          <w:lang w:eastAsia="en-US"/>
        </w:rPr>
      </w:pPr>
      <w:r>
        <w:rPr>
          <w:noProof/>
        </w:rPr>
        <w:drawing>
          <wp:inline distT="0" distB="0" distL="0" distR="0" wp14:anchorId="4415A1E3" wp14:editId="0F33D826">
            <wp:extent cx="5220000" cy="24604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enhaltung_zentral-dezentral.png"/>
                    <pic:cNvPicPr/>
                  </pic:nvPicPr>
                  <pic:blipFill>
                    <a:blip r:embed="rId29"/>
                    <a:stretch>
                      <a:fillRect/>
                    </a:stretch>
                  </pic:blipFill>
                  <pic:spPr>
                    <a:xfrm>
                      <a:off x="0" y="0"/>
                      <a:ext cx="5220000" cy="2460455"/>
                    </a:xfrm>
                    <a:prstGeom prst="rect">
                      <a:avLst/>
                    </a:prstGeom>
                  </pic:spPr>
                </pic:pic>
              </a:graphicData>
            </a:graphic>
          </wp:inline>
        </w:drawing>
      </w:r>
    </w:p>
    <w:p w14:paraId="1F83F745" w14:textId="2F8B6DE0" w:rsidR="00CB3149" w:rsidRDefault="00CB3149" w:rsidP="00CB3149">
      <w:pPr>
        <w:pStyle w:val="Beschriftung"/>
        <w:rPr>
          <w:noProof/>
        </w:rPr>
      </w:pPr>
      <w:r>
        <w:t xml:space="preserve">Abbildung </w:t>
      </w:r>
      <w:r w:rsidR="00107F6C">
        <w:fldChar w:fldCharType="begin"/>
      </w:r>
      <w:r w:rsidR="00107F6C">
        <w:instrText xml:space="preserve"> SEQ Abbildung \* A</w:instrText>
      </w:r>
      <w:r w:rsidR="00107F6C">
        <w:instrText xml:space="preserve">RABIC </w:instrText>
      </w:r>
      <w:r w:rsidR="00107F6C">
        <w:fldChar w:fldCharType="separate"/>
      </w:r>
      <w:r w:rsidR="00FE495C">
        <w:rPr>
          <w:noProof/>
        </w:rPr>
        <w:t>5</w:t>
      </w:r>
      <w:r w:rsidR="00107F6C">
        <w:rPr>
          <w:noProof/>
        </w:rPr>
        <w:fldChar w:fldCharType="end"/>
      </w:r>
      <w:r>
        <w:rPr>
          <w:noProof/>
        </w:rPr>
        <w:t xml:space="preserve"> – Zentrale Datenhaltung mit dezentraler Bewirtschaftung</w:t>
      </w:r>
    </w:p>
    <w:p w14:paraId="24B1CE3C" w14:textId="77777777" w:rsidR="00CB3149" w:rsidRDefault="00CB3149" w:rsidP="00CB3149">
      <w:pPr>
        <w:pStyle w:val="Textkrper"/>
        <w:rPr>
          <w:lang w:eastAsia="en-US"/>
        </w:rPr>
      </w:pPr>
    </w:p>
    <w:p w14:paraId="5441A82A" w14:textId="77777777" w:rsidR="00CB3149" w:rsidRDefault="00CB3149" w:rsidP="003C11C4">
      <w:r>
        <w:t xml:space="preserve">Die </w:t>
      </w:r>
      <w:r w:rsidRPr="0026064C">
        <w:rPr>
          <w:i/>
        </w:rPr>
        <w:t>dezentrale Variante</w:t>
      </w:r>
      <w:r>
        <w:t xml:space="preserve"> ist in den meisten Fällen die technisch am einfachsten realisierbare, da nur ein Minimum von Daten ausgetauscht wird. Umgekehrt wird es dadurch aber auch schwieriger, gesamtheitliche Aussagen zu machen und die Datenbestände zueinander konsistent zu halten. In der Betrachtung des Verbands ist bei einer dezentralen Variante ein besonderes Augenmerk auf die Schnittstellen im Kanalnetz zwischen kommunalen Anlagen und Anlagen im Eigentum des Verbands zu richten. </w:t>
      </w:r>
    </w:p>
    <w:p w14:paraId="75DD4153" w14:textId="77777777" w:rsidR="00CB3149" w:rsidRDefault="00CB3149" w:rsidP="00CB3149">
      <w:pPr>
        <w:pStyle w:val="Textkrper"/>
        <w:rPr>
          <w:lang w:eastAsia="en-US"/>
        </w:rPr>
      </w:pPr>
      <w:r>
        <w:rPr>
          <w:noProof/>
        </w:rPr>
        <w:lastRenderedPageBreak/>
        <w:drawing>
          <wp:inline distT="0" distB="0" distL="0" distR="0" wp14:anchorId="7E07F8B1" wp14:editId="2C6BE5F9">
            <wp:extent cx="5220000" cy="24604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nhaltung_dezentral.png"/>
                    <pic:cNvPicPr/>
                  </pic:nvPicPr>
                  <pic:blipFill>
                    <a:blip r:embed="rId30"/>
                    <a:stretch>
                      <a:fillRect/>
                    </a:stretch>
                  </pic:blipFill>
                  <pic:spPr>
                    <a:xfrm>
                      <a:off x="0" y="0"/>
                      <a:ext cx="5220000" cy="2460455"/>
                    </a:xfrm>
                    <a:prstGeom prst="rect">
                      <a:avLst/>
                    </a:prstGeom>
                  </pic:spPr>
                </pic:pic>
              </a:graphicData>
            </a:graphic>
          </wp:inline>
        </w:drawing>
      </w:r>
    </w:p>
    <w:p w14:paraId="442006D6" w14:textId="2F508300" w:rsidR="00CB3149" w:rsidRDefault="00CB3149" w:rsidP="00CB3149">
      <w:pPr>
        <w:pStyle w:val="Beschriftung"/>
        <w:rPr>
          <w:noProof/>
        </w:rPr>
      </w:pPr>
      <w:r>
        <w:t xml:space="preserve">Abbildung </w:t>
      </w:r>
      <w:r w:rsidR="00107F6C">
        <w:fldChar w:fldCharType="begin"/>
      </w:r>
      <w:r w:rsidR="00107F6C">
        <w:instrText xml:space="preserve"> SEQ Abbildung \* ARABIC </w:instrText>
      </w:r>
      <w:r w:rsidR="00107F6C">
        <w:fldChar w:fldCharType="separate"/>
      </w:r>
      <w:r w:rsidR="00FE495C">
        <w:rPr>
          <w:noProof/>
        </w:rPr>
        <w:t>6</w:t>
      </w:r>
      <w:r w:rsidR="00107F6C">
        <w:rPr>
          <w:noProof/>
        </w:rPr>
        <w:fldChar w:fldCharType="end"/>
      </w:r>
      <w:r>
        <w:rPr>
          <w:noProof/>
        </w:rPr>
        <w:t xml:space="preserve"> – Dezentrale Datenhaltung, primär wird der Werkkataster allen Beteiligten zur Verfügung gestellt</w:t>
      </w:r>
    </w:p>
    <w:p w14:paraId="60BB8C80" w14:textId="77777777" w:rsidR="00B70CA4" w:rsidRDefault="00B70CA4" w:rsidP="00CB3149"/>
    <w:p w14:paraId="49FCF907" w14:textId="2D9D20CD" w:rsidR="00D10555" w:rsidRDefault="00CB3149" w:rsidP="003C11C4">
      <w:r>
        <w:t xml:space="preserve">In allen Varianten ist die Regelung der Zuständigkeit unabdingbar: </w:t>
      </w:r>
      <w:r w:rsidR="0019165C">
        <w:t xml:space="preserve">Es muss festgelegt sein, </w:t>
      </w:r>
      <w:r>
        <w:t>wer für welchen Werk</w:t>
      </w:r>
      <w:r w:rsidR="001206C8">
        <w:t>eigentümer</w:t>
      </w:r>
      <w:r>
        <w:t xml:space="preserve"> welche Informationen nach</w:t>
      </w:r>
      <w:r w:rsidR="0019165C">
        <w:t>führt</w:t>
      </w:r>
      <w:r>
        <w:t xml:space="preserve"> und welche Informationen nur lesend genutzt</w:t>
      </w:r>
      <w:r w:rsidR="0019165C">
        <w:t xml:space="preserve"> werden</w:t>
      </w:r>
      <w:r>
        <w:t xml:space="preserve">. </w:t>
      </w:r>
      <w:r w:rsidR="001206C8">
        <w:t xml:space="preserve">Für den VSA sind alle drei Grundformen möglich. </w:t>
      </w:r>
    </w:p>
    <w:p w14:paraId="24CE6D19" w14:textId="77777777" w:rsidR="00D10555" w:rsidRDefault="00D10555" w:rsidP="003C11C4"/>
    <w:p w14:paraId="1BB318FC" w14:textId="2589651C" w:rsidR="00CB3149" w:rsidRDefault="00D10555" w:rsidP="003C11C4">
      <w:r>
        <w:t>Um die optimale Variante zu finden,</w:t>
      </w:r>
      <w:r w:rsidR="00CB3149">
        <w:t xml:space="preserve"> </w:t>
      </w:r>
      <w:r>
        <w:t xml:space="preserve">müssen </w:t>
      </w:r>
      <w:r w:rsidR="00CB3149">
        <w:t xml:space="preserve">die beteiligten Stellen die Varianten auf die konkrete Situation hin bewerten. </w:t>
      </w:r>
      <w:r>
        <w:t>Den</w:t>
      </w:r>
      <w:r w:rsidR="00CB3149">
        <w:t xml:space="preserve"> </w:t>
      </w:r>
      <w:r>
        <w:t xml:space="preserve">Entscheid für eine Variante </w:t>
      </w:r>
      <w:r w:rsidR="00CB3149">
        <w:t xml:space="preserve">muss letztlich der Datenherr, also der Verband beziehungsweise die Gemeinde fällen. </w:t>
      </w:r>
    </w:p>
    <w:p w14:paraId="4F08770D" w14:textId="77777777" w:rsidR="00034C0C" w:rsidRDefault="00034C0C" w:rsidP="00425A78"/>
    <w:p w14:paraId="75CE0546" w14:textId="5F5D71D3" w:rsidR="00F158C6" w:rsidRDefault="00F158C6" w:rsidP="004E297B">
      <w:pPr>
        <w:pStyle w:val="berschrift2nummeriert"/>
      </w:pPr>
      <w:bookmarkStart w:id="22" w:name="_Ref8412145"/>
      <w:bookmarkStart w:id="23" w:name="_Toc45883399"/>
      <w:r>
        <w:t>Beteiligte Organisationen</w:t>
      </w:r>
      <w:r w:rsidR="00A87AFF">
        <w:t xml:space="preserve"> - </w:t>
      </w:r>
      <w:r w:rsidR="00A87AFF" w:rsidRPr="00D5437E">
        <w:t>Rollen in</w:t>
      </w:r>
      <w:r w:rsidR="00A87AFF">
        <w:t xml:space="preserve"> der Datenbewirtschaftung</w:t>
      </w:r>
      <w:bookmarkEnd w:id="22"/>
      <w:bookmarkEnd w:id="23"/>
    </w:p>
    <w:p w14:paraId="5E80722B" w14:textId="1A2F4B78" w:rsidR="00043635" w:rsidRPr="00043635" w:rsidRDefault="00860CE7" w:rsidP="00043635">
      <w:r>
        <w:t>Bei der Erfüllung der verschiedenen Aufgaben in der Siedlungsentwässerung werden Daten verändert und es entstehen neue Informationen</w:t>
      </w:r>
      <w:r w:rsidR="00F949A9">
        <w:t xml:space="preserve"> </w:t>
      </w:r>
      <w:r>
        <w:t>(</w:t>
      </w:r>
      <w:r w:rsidR="00970FD0">
        <w:fldChar w:fldCharType="begin"/>
      </w:r>
      <w:r w:rsidR="00970FD0">
        <w:instrText xml:space="preserve"> REF _Ref536435048 \h </w:instrText>
      </w:r>
      <w:r w:rsidR="00970FD0">
        <w:fldChar w:fldCharType="separate"/>
      </w:r>
      <w:r w:rsidR="00FE495C">
        <w:t xml:space="preserve">Tabelle </w:t>
      </w:r>
      <w:r w:rsidR="00FE495C">
        <w:rPr>
          <w:noProof/>
        </w:rPr>
        <w:t>1</w:t>
      </w:r>
      <w:r w:rsidR="00970FD0">
        <w:fldChar w:fldCharType="end"/>
      </w:r>
      <w:r>
        <w:t>)</w:t>
      </w:r>
      <w:r w:rsidR="00970FD0">
        <w:t xml:space="preserve">. Damit diese Informationen in der benötigten Qualität und für die nachhaltige Nutzung </w:t>
      </w:r>
      <w:r w:rsidR="009608CC">
        <w:t xml:space="preserve">bereitstehen, müssen die </w:t>
      </w:r>
      <w:r w:rsidR="00820167">
        <w:t xml:space="preserve">Zuständigkeiten </w:t>
      </w:r>
      <w:r w:rsidR="009608CC">
        <w:t xml:space="preserve">geregelt werden. </w:t>
      </w:r>
      <w:r w:rsidR="00043635">
        <w:t>Dies betrifft insbesondere auch den Rückfluss von Informationen bei Tätigkeiten mit Projekt-Charakter. Die Organisation der Datenbewirtschaftung muss sicherstellen</w:t>
      </w:r>
      <w:r w:rsidR="00043635" w:rsidRPr="00043635">
        <w:t xml:space="preserve">, dass die Erkenntnisse und die im GEP </w:t>
      </w:r>
      <w:r w:rsidR="00043635">
        <w:t xml:space="preserve">beziehungsweise anderen </w:t>
      </w:r>
      <w:r w:rsidR="005A39C7">
        <w:t>(Teil-)P</w:t>
      </w:r>
      <w:r w:rsidR="00043635">
        <w:t xml:space="preserve">rojekten </w:t>
      </w:r>
      <w:r w:rsidR="00043635" w:rsidRPr="00043635">
        <w:t>neu gewonnenen Informationen in den Datenbestand zurückfliessen</w:t>
      </w:r>
      <w:r w:rsidR="00043635">
        <w:t xml:space="preserve">. </w:t>
      </w:r>
    </w:p>
    <w:p w14:paraId="6C0902F0" w14:textId="77777777" w:rsidR="00043635" w:rsidRDefault="00043635" w:rsidP="006A7F79"/>
    <w:p w14:paraId="2A3EAE92" w14:textId="2B610041" w:rsidR="00043635" w:rsidRPr="00043635" w:rsidRDefault="009608CC" w:rsidP="00043635">
      <w:r>
        <w:t xml:space="preserve">Als formaler Rahmen für die Verbesserung der Datenbewirtschaftung werden verschiedene Rollen eingeführt. </w:t>
      </w:r>
      <w:r w:rsidR="00043635" w:rsidRPr="00043635">
        <w:t>Mit der Definition der Rollen sind spezifische Aufgaben verbunden. Das Rollenmodell stellt sicher, dass die Aufgaben in jeder Gemeinde und in jedem Verband geregelt und zugewiesen sind.</w:t>
      </w:r>
      <w:r w:rsidR="00043635">
        <w:t xml:space="preserve"> </w:t>
      </w:r>
      <w:r w:rsidR="00043635" w:rsidRPr="00043635">
        <w:t>Eine Organisation (</w:t>
      </w:r>
      <w:r w:rsidR="00043635">
        <w:t xml:space="preserve">Verband, Bauamt, </w:t>
      </w:r>
      <w:r w:rsidR="00043635" w:rsidRPr="00043635">
        <w:t xml:space="preserve">Ingenieurbüro) kann durchaus mehrere Rollen </w:t>
      </w:r>
      <w:r w:rsidR="009B11CF">
        <w:t xml:space="preserve">bei einem oder mehreren </w:t>
      </w:r>
      <w:r w:rsidR="00860CE7">
        <w:t xml:space="preserve">Datenherren </w:t>
      </w:r>
      <w:r w:rsidR="00043635" w:rsidRPr="00043635">
        <w:t>einnehmen.</w:t>
      </w:r>
    </w:p>
    <w:p w14:paraId="553A38E2" w14:textId="77777777" w:rsidR="00856DA4" w:rsidRDefault="00856DA4" w:rsidP="00856DA4"/>
    <w:p w14:paraId="369FC5D1" w14:textId="5D6BD0DF" w:rsidR="00856DA4" w:rsidRDefault="00856DA4" w:rsidP="00856DA4">
      <w:r w:rsidRPr="004E0D3B">
        <w:t xml:space="preserve">Die Rollen beziehen sich vor allem auf die Bewirtschaftung eines Datenbestandes bei einem Datenherrn (Gemeinde, Verband usw.). Sie stellen sicher, dass alle Informationen entsprechend den im Datenmodell und im eingesetzten Bewirtschaftungssystem </w:t>
      </w:r>
      <w:r w:rsidR="00112B23">
        <w:t xml:space="preserve">geltenden Anforderungen </w:t>
      </w:r>
      <w:r w:rsidRPr="004E0D3B">
        <w:t xml:space="preserve">erfasst werden. Wie aus </w:t>
      </w:r>
      <w:r w:rsidRPr="004E0D3B">
        <w:fldChar w:fldCharType="begin"/>
      </w:r>
      <w:r w:rsidRPr="004E0D3B">
        <w:instrText xml:space="preserve"> REF _Ref536435048 \h </w:instrText>
      </w:r>
      <w:r>
        <w:instrText xml:space="preserve"> \* MERGEFORMAT </w:instrText>
      </w:r>
      <w:r w:rsidRPr="004E0D3B">
        <w:fldChar w:fldCharType="separate"/>
      </w:r>
      <w:r w:rsidR="00FE495C">
        <w:t xml:space="preserve">Tabelle </w:t>
      </w:r>
      <w:r w:rsidR="00FE495C">
        <w:rPr>
          <w:noProof/>
        </w:rPr>
        <w:t>1</w:t>
      </w:r>
      <w:r w:rsidRPr="004E0D3B">
        <w:fldChar w:fldCharType="end"/>
      </w:r>
      <w:r w:rsidRPr="004E0D3B">
        <w:t xml:space="preserve"> ersichtlich, sind unterschiedlichste Personen und Organisationen mit der Bereitstellung von Informationen über die Siedlungsentwässerung involviert</w:t>
      </w:r>
      <w:r w:rsidR="00112B23">
        <w:t>, wie</w:t>
      </w:r>
      <w:r w:rsidRPr="004E0D3B">
        <w:t xml:space="preserve"> zum Beispiel Architekten, Hauseigentümer, Kanalunterhaltsfirmen </w:t>
      </w:r>
      <w:r w:rsidR="00112B23">
        <w:t xml:space="preserve">und </w:t>
      </w:r>
      <w:r w:rsidRPr="004E0D3B">
        <w:t xml:space="preserve">Gewässerbiologen. Da diese Organisationen nicht </w:t>
      </w:r>
      <w:proofErr w:type="gramStart"/>
      <w:r w:rsidRPr="004E0D3B">
        <w:t>selber</w:t>
      </w:r>
      <w:proofErr w:type="gramEnd"/>
      <w:r w:rsidRPr="004E0D3B">
        <w:t xml:space="preserve"> Daten im Bewirtschaftungssystem pflegen, sondern Informationen an diese Stellen liefern, müssen sie in geeigneter Form in die Datenbewirtschaftung eingebunden werden. Es ist Aufgabe des Datenherren, im Rahmen der Erarbeitung des Datenbewirtschaftungskonzept den Informations- und Datenfluss zu diesen Stellen zu definieren.</w:t>
      </w:r>
    </w:p>
    <w:p w14:paraId="32CE5451" w14:textId="77777777" w:rsidR="009608CC" w:rsidRDefault="009608CC" w:rsidP="006A7F79"/>
    <w:p w14:paraId="124A0FC7" w14:textId="28ED3925" w:rsidR="006A7F79" w:rsidRDefault="006A7F79" w:rsidP="006A7F79">
      <w:r>
        <w:t>Die «Datenbewirtschafter Siedlungsentwässerung» stellen sicher, dass alle für die Siedlungsentwässerung notwendigen Daten und Informationen gemäss den Anforderungen und Vorgaben aktuell und nachgeführt vorliegen und allen Beteiligten zur Verfügung stehen. Für die Erfassung und Nachführung der Daten sind</w:t>
      </w:r>
      <w:r w:rsidRPr="00432F18">
        <w:t xml:space="preserve"> unterschiedliche fachliche Kompetenzen notwendig</w:t>
      </w:r>
      <w:r>
        <w:t xml:space="preserve"> (z.B. </w:t>
      </w:r>
      <w:r w:rsidR="00970FD0">
        <w:t xml:space="preserve">Funktionsweise </w:t>
      </w:r>
      <w:r>
        <w:t>Sonderbauwerke</w:t>
      </w:r>
      <w:r w:rsidR="00970FD0">
        <w:t xml:space="preserve"> versus Einmessen von Leitungen</w:t>
      </w:r>
      <w:r>
        <w:t xml:space="preserve">). Es </w:t>
      </w:r>
      <w:r w:rsidRPr="003C11C4">
        <w:rPr>
          <w:i/>
        </w:rPr>
        <w:t>kann</w:t>
      </w:r>
      <w:r>
        <w:t xml:space="preserve"> deshalb</w:t>
      </w:r>
      <w:r w:rsidRPr="00432F18">
        <w:t xml:space="preserve"> </w:t>
      </w:r>
      <w:r w:rsidR="00501197">
        <w:t>für eine</w:t>
      </w:r>
      <w:r w:rsidR="00820167">
        <w:t>n</w:t>
      </w:r>
      <w:r w:rsidR="00501197">
        <w:t xml:space="preserve"> </w:t>
      </w:r>
      <w:r w:rsidR="00820167">
        <w:t xml:space="preserve">Datenherrn </w:t>
      </w:r>
      <w:r w:rsidRPr="00F949A9">
        <w:t xml:space="preserve">mehrere Datenbewirtschafter geben. Im Datenbewirtschaftungskonzept sind die Zuständigkeiten, Aufgaben und Prozesse klar und transparent festgehalten. Das </w:t>
      </w:r>
      <w:r w:rsidR="00820167" w:rsidRPr="00F949A9">
        <w:t>vom Datenherrn</w:t>
      </w:r>
      <w:r w:rsidR="00C23F6B" w:rsidRPr="00F949A9">
        <w:t xml:space="preserve"> festgelegte </w:t>
      </w:r>
      <w:r w:rsidR="005D1736" w:rsidRPr="00F949A9">
        <w:t>Datenm</w:t>
      </w:r>
      <w:r w:rsidRPr="00F949A9">
        <w:t>odell bildet die Grundlage für den Austausch unter allen Beteiligten.</w:t>
      </w:r>
    </w:p>
    <w:p w14:paraId="771A586E" w14:textId="15527241" w:rsidR="00856DA4" w:rsidRDefault="00856DA4" w:rsidP="006A7F79"/>
    <w:p w14:paraId="16F5D1BA" w14:textId="6FE9F864" w:rsidR="00856DA4" w:rsidRDefault="00856DA4" w:rsidP="006A7F79">
      <w:r>
        <w:rPr>
          <w:noProof/>
          <w:lang w:eastAsia="de-CH"/>
        </w:rPr>
        <w:drawing>
          <wp:inline distT="0" distB="0" distL="0" distR="0" wp14:anchorId="7DEB0817" wp14:editId="3E2B8943">
            <wp:extent cx="5248910" cy="3977640"/>
            <wp:effectExtent l="0" t="0" r="889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10_Rollenmodell_Gemeinde.png"/>
                    <pic:cNvPicPr/>
                  </pic:nvPicPr>
                  <pic:blipFill>
                    <a:blip r:embed="rId31"/>
                    <a:stretch>
                      <a:fillRect/>
                    </a:stretch>
                  </pic:blipFill>
                  <pic:spPr>
                    <a:xfrm>
                      <a:off x="0" y="0"/>
                      <a:ext cx="5248910" cy="3977640"/>
                    </a:xfrm>
                    <a:prstGeom prst="rect">
                      <a:avLst/>
                    </a:prstGeom>
                  </pic:spPr>
                </pic:pic>
              </a:graphicData>
            </a:graphic>
          </wp:inline>
        </w:drawing>
      </w:r>
    </w:p>
    <w:p w14:paraId="0D63F874" w14:textId="252E3C0C" w:rsidR="00856DA4" w:rsidRDefault="00856DA4" w:rsidP="00856DA4">
      <w:pPr>
        <w:pStyle w:val="Beschriftung"/>
        <w:rPr>
          <w:noProof/>
        </w:rPr>
      </w:pPr>
      <w:r>
        <w:t xml:space="preserve">Abbildung </w:t>
      </w:r>
      <w:r w:rsidR="00107F6C">
        <w:fldChar w:fldCharType="begin"/>
      </w:r>
      <w:r w:rsidR="00107F6C">
        <w:instrText xml:space="preserve"> SEQ Abbildung \* ARABIC </w:instrText>
      </w:r>
      <w:r w:rsidR="00107F6C">
        <w:fldChar w:fldCharType="separate"/>
      </w:r>
      <w:r w:rsidR="00FE495C">
        <w:rPr>
          <w:noProof/>
        </w:rPr>
        <w:t>7</w:t>
      </w:r>
      <w:r w:rsidR="00107F6C">
        <w:rPr>
          <w:noProof/>
        </w:rPr>
        <w:fldChar w:fldCharType="end"/>
      </w:r>
      <w:r>
        <w:rPr>
          <w:noProof/>
        </w:rPr>
        <w:t xml:space="preserve"> – Rollen der Datenbewirtschafter auf Stufe Gemeinde</w:t>
      </w:r>
    </w:p>
    <w:p w14:paraId="74E03E5F" w14:textId="77777777" w:rsidR="00856DA4" w:rsidRDefault="00856DA4" w:rsidP="006A7F79"/>
    <w:p w14:paraId="3E4C0056" w14:textId="6FA17205" w:rsidR="006A7F79" w:rsidRPr="00C6717A" w:rsidRDefault="006A7F79" w:rsidP="006A7F79">
      <w:r>
        <w:t xml:space="preserve">Folgende </w:t>
      </w:r>
      <w:r w:rsidR="005D1736">
        <w:t xml:space="preserve">Rollen und </w:t>
      </w:r>
      <w:r>
        <w:t>Aufgaben müssen über die Datenbewirtschaftung wahrgenommen</w:t>
      </w:r>
      <w:r w:rsidRPr="006756C6">
        <w:t xml:space="preserve"> werden.</w:t>
      </w:r>
    </w:p>
    <w:p w14:paraId="6B8D6D47" w14:textId="77777777" w:rsidR="00501197" w:rsidRPr="00501197" w:rsidRDefault="006A7F79" w:rsidP="006A7F79">
      <w:pPr>
        <w:pStyle w:val="Aufzhlung1"/>
      </w:pPr>
      <w:r w:rsidRPr="00ED6D55">
        <w:rPr>
          <w:b/>
        </w:rPr>
        <w:t>Daten</w:t>
      </w:r>
      <w:r>
        <w:rPr>
          <w:b/>
        </w:rPr>
        <w:t>koordination</w:t>
      </w:r>
    </w:p>
    <w:p w14:paraId="04B5C22E" w14:textId="1576043E" w:rsidR="006A7F79" w:rsidRDefault="006A7F79" w:rsidP="00501197">
      <w:pPr>
        <w:pStyle w:val="Aufzhlung1"/>
        <w:numPr>
          <w:ilvl w:val="0"/>
          <w:numId w:val="0"/>
        </w:numPr>
        <w:ind w:left="284"/>
      </w:pPr>
      <w:r>
        <w:t xml:space="preserve">Mit der «Datenkoordination» wird die korrekte Umsetzung des Datenbewirtschaftungskonzepts gewährleistet. Über die Datenkoordination werden die technischen Spezifikationen festgelegt, der gesamte Datenbestand für die Siedlungsentwässerung koordiniert und sichergestellt, dass </w:t>
      </w:r>
      <w:r w:rsidRPr="00581B87">
        <w:t>die</w:t>
      </w:r>
      <w:r>
        <w:t xml:space="preserve"> Informationen in der jeweils passenden Form allen Beteiligten oder Dritten zur Verfügung stehen. Im Rahmen dieser Daueraufgabe wird zudem die Einhaltung der geforderten Datenqualität überprüft.</w:t>
      </w:r>
    </w:p>
    <w:p w14:paraId="4BE71782" w14:textId="77777777" w:rsidR="006A7F79" w:rsidRPr="006A7F79" w:rsidRDefault="006A7F79" w:rsidP="006A7F79">
      <w:pPr>
        <w:pStyle w:val="Aufzhlung1"/>
      </w:pPr>
      <w:r w:rsidRPr="00C6717A">
        <w:rPr>
          <w:b/>
        </w:rPr>
        <w:t>Datenbewirtschaft</w:t>
      </w:r>
      <w:r>
        <w:rPr>
          <w:b/>
        </w:rPr>
        <w:t>ung</w:t>
      </w:r>
      <w:r w:rsidRPr="00C6717A">
        <w:rPr>
          <w:b/>
        </w:rPr>
        <w:t xml:space="preserve"> Werkkataster</w:t>
      </w:r>
    </w:p>
    <w:p w14:paraId="7B7DA3ED" w14:textId="77777777" w:rsidR="006A7F79" w:rsidRDefault="006A7F79" w:rsidP="006A7F79">
      <w:pPr>
        <w:pStyle w:val="Aufzhlung1"/>
        <w:numPr>
          <w:ilvl w:val="0"/>
          <w:numId w:val="0"/>
        </w:numPr>
        <w:ind w:left="284"/>
      </w:pPr>
      <w:r>
        <w:t xml:space="preserve">Über die «Datenbewirtschaftung Werkkataster» werden die baulichen Anlagen der Siedlungsentwässerung dokumentiert und nachgeführt (in den Dokumenten jeweils als «Werkkataster» bezeichnet). Damit wird sichergestellt, dass die Daten des Werkkatasters nachgeführt werden und gemäss den Anforderungen vorliegen. </w:t>
      </w:r>
    </w:p>
    <w:p w14:paraId="1E06A2CD" w14:textId="77777777" w:rsidR="006A7F79" w:rsidRDefault="006A7F79" w:rsidP="006A7F79">
      <w:pPr>
        <w:pStyle w:val="Aufzhlung1"/>
        <w:numPr>
          <w:ilvl w:val="0"/>
          <w:numId w:val="0"/>
        </w:numPr>
        <w:ind w:left="284"/>
      </w:pPr>
      <w:r>
        <w:t xml:space="preserve">Diese Aufgabe ist dauernd wahrzunehmen. Während einer (Teil-)GEP-Bearbeitung müssen die Zuständigkeiten, Aufgabenteilung sowie Prozesse unter Umständen anders definiert werden als im Datenbewirtschaftungskonzept vereinbart, damit die Arbeiten effizient und zielgerichtet erfolgen können. </w:t>
      </w:r>
    </w:p>
    <w:p w14:paraId="7FA054EE" w14:textId="77777777" w:rsidR="006A7F79" w:rsidRPr="006A7F79" w:rsidRDefault="006A7F79" w:rsidP="00F949A9">
      <w:pPr>
        <w:pStyle w:val="Aufzhlung1"/>
        <w:pageBreakBefore/>
      </w:pPr>
      <w:r w:rsidRPr="00C6717A">
        <w:rPr>
          <w:b/>
        </w:rPr>
        <w:lastRenderedPageBreak/>
        <w:t>Datenbewirtschaft</w:t>
      </w:r>
      <w:r>
        <w:rPr>
          <w:b/>
        </w:rPr>
        <w:t xml:space="preserve">ung </w:t>
      </w:r>
      <w:r w:rsidRPr="00C6717A">
        <w:rPr>
          <w:b/>
        </w:rPr>
        <w:t>GEP-Themen</w:t>
      </w:r>
    </w:p>
    <w:p w14:paraId="399E8C3A" w14:textId="4D020C4D" w:rsidR="001D3374" w:rsidRDefault="00247E8C" w:rsidP="006A7F79">
      <w:pPr>
        <w:pStyle w:val="Aufzhlung1"/>
        <w:numPr>
          <w:ilvl w:val="0"/>
          <w:numId w:val="0"/>
        </w:numPr>
        <w:ind w:left="284"/>
      </w:pPr>
      <w:r>
        <w:t xml:space="preserve">In der </w:t>
      </w:r>
      <w:r w:rsidR="006A7F79">
        <w:t xml:space="preserve">«Datenbewirtschaftung GEP-Themen» werden alle Daten nachgeführt, die für das Management der Siedlungsentwässerung notwendig sind, aber nicht die baulichen Anlagen (Werkkataster) oder die Finanzierung betreffen. Beispiele für diese Daten sind Einzugsgebiete, Stammkarten Sonderbauwerke, baulicher und betrieblicher Unterhalt und Massnahmen. </w:t>
      </w:r>
      <w:r w:rsidR="00BC41D1">
        <w:t xml:space="preserve">In </w:t>
      </w:r>
      <w:r w:rsidR="00BC41D1" w:rsidRPr="00F949A9">
        <w:t>diesem Dokument</w:t>
      </w:r>
      <w:r w:rsidR="006A7F79" w:rsidRPr="00F949A9">
        <w:t xml:space="preserve"> werden diese Daten als «GEP-Themen» bezeichnet. </w:t>
      </w:r>
      <w:r w:rsidR="00820167" w:rsidRPr="00F949A9">
        <w:t xml:space="preserve">Da gewisse GEP-Themen regelmässig nachgeführt werden </w:t>
      </w:r>
      <w:r w:rsidRPr="00F949A9">
        <w:t>müssen</w:t>
      </w:r>
      <w:r w:rsidR="00820167" w:rsidRPr="00F949A9">
        <w:t>, ist a</w:t>
      </w:r>
      <w:r w:rsidR="006A7F79" w:rsidRPr="00F949A9">
        <w:t>uch diese Aufgabe dauerhaft</w:t>
      </w:r>
      <w:r w:rsidR="006A7F79">
        <w:t xml:space="preserve"> </w:t>
      </w:r>
      <w:r w:rsidR="00820167">
        <w:t>wahrzunehmen</w:t>
      </w:r>
      <w:r w:rsidR="006A7F79">
        <w:t>.</w:t>
      </w:r>
      <w:r w:rsidR="00820167">
        <w:t xml:space="preserve"> Bei der Siedlungsentwässerung gibt es jedoch auch Themen, die im Rahmen von Projekten zeitlich begrenzt sind. </w:t>
      </w:r>
      <w:r w:rsidR="001D3374">
        <w:t xml:space="preserve">Wenn diese Aufgaben nicht durch eine einzige Organisation wahrgenommen werden, sind </w:t>
      </w:r>
      <w:r w:rsidR="00820167">
        <w:t xml:space="preserve">weitere </w:t>
      </w:r>
      <w:r w:rsidR="001D3374">
        <w:t>Organisationen in die Datenbewirtschaftung involviert. Häufig sind folgende Rollen anzutreffen</w:t>
      </w:r>
      <w:r w:rsidR="00731A44">
        <w:t>:</w:t>
      </w:r>
    </w:p>
    <w:p w14:paraId="44E73316" w14:textId="08DC9A57" w:rsidR="006A7F79" w:rsidRDefault="001D3374" w:rsidP="003C11C4">
      <w:pPr>
        <w:pStyle w:val="Aufzhlung1"/>
        <w:numPr>
          <w:ilvl w:val="1"/>
          <w:numId w:val="8"/>
        </w:numPr>
      </w:pPr>
      <w:r w:rsidRPr="003C11C4">
        <w:rPr>
          <w:b/>
        </w:rPr>
        <w:t>GEP-Ingenieur</w:t>
      </w:r>
      <w:r w:rsidR="006A7F79" w:rsidRPr="003C11C4">
        <w:rPr>
          <w:b/>
        </w:rPr>
        <w:br/>
      </w:r>
      <w:r>
        <w:t xml:space="preserve">Der GEP-Ingenieur ist für die Erarbeitung des GEP zuständig. </w:t>
      </w:r>
      <w:r w:rsidR="006150BC">
        <w:t xml:space="preserve">In dieser Zeit werden in der Regel verschiedene Daten erhoben und aufgearbeitet. </w:t>
      </w:r>
      <w:r w:rsidR="00857E74">
        <w:t>D</w:t>
      </w:r>
      <w:r w:rsidR="00A223D0">
        <w:t>amit die Arbeiten effizient und zielgerichtet erfolgen können, müssen w</w:t>
      </w:r>
      <w:r w:rsidR="006A7F79">
        <w:t>ährend einer (Teil-)GEP-Bearbeitung die Zuständigkeiten, Aufgabenteilung sowie Prozesse unter Umständen anders definiert werden</w:t>
      </w:r>
      <w:r w:rsidR="006A7F79" w:rsidRPr="0069250C">
        <w:t xml:space="preserve"> </w:t>
      </w:r>
      <w:r w:rsidR="006A7F79">
        <w:t xml:space="preserve">als im Datenbewirtschaftungskonzept vereinbart. </w:t>
      </w:r>
    </w:p>
    <w:p w14:paraId="4139DAE6" w14:textId="1D102405" w:rsidR="001D3374" w:rsidRPr="003C11C4" w:rsidRDefault="001D3374" w:rsidP="003C11C4">
      <w:pPr>
        <w:pStyle w:val="Aufzhlung1"/>
        <w:numPr>
          <w:ilvl w:val="1"/>
          <w:numId w:val="8"/>
        </w:numPr>
        <w:rPr>
          <w:b/>
        </w:rPr>
      </w:pPr>
      <w:r w:rsidRPr="003C11C4">
        <w:rPr>
          <w:b/>
        </w:rPr>
        <w:t>Fachingenieur Unterhalt und Betrieb</w:t>
      </w:r>
    </w:p>
    <w:p w14:paraId="0F428E1D" w14:textId="7C038B80" w:rsidR="001D3374" w:rsidRDefault="001D3374" w:rsidP="003C11C4">
      <w:pPr>
        <w:pStyle w:val="Aufzhlung1"/>
        <w:numPr>
          <w:ilvl w:val="0"/>
          <w:numId w:val="0"/>
        </w:numPr>
        <w:ind w:left="567"/>
      </w:pPr>
      <w:r>
        <w:t>Dies</w:t>
      </w:r>
      <w:r w:rsidR="00731A44">
        <w:t>e</w:t>
      </w:r>
      <w:r>
        <w:t xml:space="preserve"> Rolle ist zuständig für die Informationen rund um den baulichen und betrieblichen Unterhalt. </w:t>
      </w:r>
    </w:p>
    <w:p w14:paraId="4BE58613" w14:textId="322FD7F3" w:rsidR="001D3374" w:rsidRPr="003C11C4" w:rsidRDefault="001D3374" w:rsidP="003C11C4">
      <w:pPr>
        <w:pStyle w:val="Aufzhlung1"/>
        <w:numPr>
          <w:ilvl w:val="1"/>
          <w:numId w:val="8"/>
        </w:numPr>
        <w:rPr>
          <w:b/>
        </w:rPr>
      </w:pPr>
      <w:r w:rsidRPr="003C11C4">
        <w:rPr>
          <w:b/>
        </w:rPr>
        <w:t>Projektingenieur</w:t>
      </w:r>
    </w:p>
    <w:p w14:paraId="707C5AEB" w14:textId="1E01C75B" w:rsidR="001D3374" w:rsidRDefault="00247E8C" w:rsidP="003C11C4">
      <w:pPr>
        <w:pStyle w:val="Aufzhlung1"/>
        <w:numPr>
          <w:ilvl w:val="0"/>
          <w:numId w:val="0"/>
        </w:numPr>
        <w:ind w:left="567"/>
      </w:pPr>
      <w:r>
        <w:t>Der Projektingenieur realisiert</w:t>
      </w:r>
      <w:r w:rsidR="001D3374">
        <w:t xml:space="preserve"> bauliche Projekte wie Neubau</w:t>
      </w:r>
      <w:r>
        <w:t>ten oder</w:t>
      </w:r>
      <w:r w:rsidR="001D3374">
        <w:t xml:space="preserve"> Leitungsverlegung</w:t>
      </w:r>
      <w:r>
        <w:t>en</w:t>
      </w:r>
      <w:r w:rsidR="001D3374">
        <w:t xml:space="preserve">. Häufig sind </w:t>
      </w:r>
      <w:r>
        <w:t>solche</w:t>
      </w:r>
      <w:r w:rsidR="001D3374">
        <w:t xml:space="preserve"> Tiefbauprojekte nicht auf eine Infrastruktur begrenzt. Nebst der Abstimmung zwischen den Datenbewirtschaftern der Siedlungsentwässerung </w:t>
      </w:r>
      <w:r>
        <w:t>ist die</w:t>
      </w:r>
      <w:r w:rsidR="001D3374">
        <w:t xml:space="preserve"> Koordination zwischen den Werken </w:t>
      </w:r>
      <w:r>
        <w:t>besonders wichtig</w:t>
      </w:r>
      <w:r w:rsidR="001D3374">
        <w:t xml:space="preserve">. Da in der Rolle Projektingenieur häufig unterschiedliche Organisationen zu finden sind, ist die Regelung der Schnittstellen eine besondere Bedeutung zuzumessen. </w:t>
      </w:r>
    </w:p>
    <w:p w14:paraId="04ACA6B3" w14:textId="0DEFC0C7" w:rsidR="006D4508" w:rsidRPr="006D4508" w:rsidRDefault="006D4508" w:rsidP="006D4508">
      <w:pPr>
        <w:pStyle w:val="Aufzhlung1"/>
        <w:rPr>
          <w:b/>
        </w:rPr>
      </w:pPr>
      <w:r w:rsidRPr="006D4508">
        <w:rPr>
          <w:b/>
        </w:rPr>
        <w:t>Fachberater S</w:t>
      </w:r>
      <w:r>
        <w:rPr>
          <w:b/>
        </w:rPr>
        <w:t>iedlungsentwässer</w:t>
      </w:r>
      <w:r w:rsidR="00EB4153">
        <w:rPr>
          <w:b/>
        </w:rPr>
        <w:t>ung</w:t>
      </w:r>
    </w:p>
    <w:p w14:paraId="33A641D5" w14:textId="3D997742" w:rsidR="006D4508" w:rsidRPr="006D4508" w:rsidRDefault="006D4508" w:rsidP="006D4508">
      <w:pPr>
        <w:pStyle w:val="Aufzhlung1"/>
        <w:numPr>
          <w:ilvl w:val="0"/>
          <w:numId w:val="0"/>
        </w:numPr>
        <w:ind w:left="284"/>
      </w:pPr>
      <w:r w:rsidRPr="006D4508">
        <w:t>Er begleitet die Gemeinden (</w:t>
      </w:r>
      <w:r w:rsidR="00247E8C">
        <w:t xml:space="preserve">oder </w:t>
      </w:r>
      <w:r w:rsidRPr="006D4508">
        <w:t xml:space="preserve">den Verband) und erbringt die fachliche Beratung. Es ist eine langfristige Zusammenarbeit anzustreben, so dass ein geeignetes Entwässerungskonzept über die laufenden und periodischen Aufgaben gut koordiniert umgesetzt werden kann. Aufgrund seines Wissens ist der </w:t>
      </w:r>
      <w:r w:rsidR="00247E8C">
        <w:t>Fachberater</w:t>
      </w:r>
      <w:r w:rsidR="00247E8C" w:rsidRPr="006D4508">
        <w:t xml:space="preserve"> </w:t>
      </w:r>
      <w:r w:rsidRPr="006D4508">
        <w:t xml:space="preserve">prädestiniert, auch die Rolle des GEP-Ingenieurs einzunehmen. Auf Stufe Verband kann der Fachberater zudem die Funktion der Gesamtleitung einnehmen. </w:t>
      </w:r>
      <w:bookmarkStart w:id="24" w:name="_Hlk23253297"/>
      <w:r w:rsidR="00034C0C">
        <w:t>Diese Rolle hat nicht zwingend eine Aufgabe in der Datenbewirtschaftung. Trotzdem ist i</w:t>
      </w:r>
      <w:r>
        <w:t xml:space="preserve">n dieser Position ein gutes Verständnis über die Datenbewirtschaftung notwendig. </w:t>
      </w:r>
      <w:r w:rsidR="00056485">
        <w:t>Auch die</w:t>
      </w:r>
      <w:r>
        <w:t xml:space="preserve"> Erarbeitung des Datenbewirtschaftungskonzept</w:t>
      </w:r>
      <w:r w:rsidR="00A223D0">
        <w:t>s</w:t>
      </w:r>
      <w:r>
        <w:t xml:space="preserve"> kann bevorzugt durch diese Rolle erfolgen.</w:t>
      </w:r>
      <w:bookmarkEnd w:id="24"/>
    </w:p>
    <w:p w14:paraId="3576CD26" w14:textId="77777777" w:rsidR="004E0D3B" w:rsidRPr="004E0D3B" w:rsidRDefault="004E0D3B" w:rsidP="004E0D3B"/>
    <w:p w14:paraId="578E99C7" w14:textId="2E15E397" w:rsidR="001521CC" w:rsidRPr="00106765" w:rsidRDefault="00235993" w:rsidP="004E297B">
      <w:pPr>
        <w:pStyle w:val="berschrift2nummeriert"/>
      </w:pPr>
      <w:bookmarkStart w:id="25" w:name="_Toc45883400"/>
      <w:r w:rsidRPr="00106765">
        <w:t>Datenbewirtschaftung und GE</w:t>
      </w:r>
      <w:r w:rsidR="007B1DF5" w:rsidRPr="00106765">
        <w:t>P</w:t>
      </w:r>
      <w:bookmarkEnd w:id="25"/>
    </w:p>
    <w:p w14:paraId="119983FA" w14:textId="4D66C756" w:rsidR="00235993" w:rsidRDefault="00235993" w:rsidP="00235993">
      <w:r>
        <w:t>Ein aktueller und vollständiger Werkkataster bildet eine zentrale Grundlage für die GEP-Überarbeitung und das Infrastrukturmanagement. Damit eine GEP-Überarbeitung korrekt initialisiert und die Zielsetzung einer GEP-Bearbeitung präzise definiert werden können, müssen der Ist-Bestand der Anlagen</w:t>
      </w:r>
      <w:r w:rsidR="004A10B4">
        <w:t xml:space="preserve"> (Mengengerüst!)</w:t>
      </w:r>
      <w:r>
        <w:t xml:space="preserve"> und allfällige Schwächen aus dem Betrieb bekannt sein. Wenn die Grundlagedaten zu grossen Teilen unvollständig sind und insbesondere der Werkkataster nicht stetig nachgeführt wurde oder wenn der Werkkataster bekanntermassen Defizite aufweist, sollte das Aufarbeiten dieser Informationen vor dem Erstellen des Pflichtenhefts für den GEP Ingenieur und damit auch vor dem Bearbeiten des GEP erfolgen.</w:t>
      </w:r>
      <w:r w:rsidR="003C11C4">
        <w:t xml:space="preserve"> Im folgenden Kapitel werden die Anforderungen je nach Aufgabenstellung in einem GEP differenziert beschrieben. Es kann sinnvoll sein, die Daten in mehreren Schritten zu bereinigen, können doch beispielsweise im Rahmen </w:t>
      </w:r>
      <w:r w:rsidR="003C11C4">
        <w:lastRenderedPageBreak/>
        <w:t xml:space="preserve">einer Zustandserhebung verschiedene bauliche Informationen ohne grossen Aufwand gewonnen werden. </w:t>
      </w:r>
    </w:p>
    <w:p w14:paraId="4968C8B7" w14:textId="02354102" w:rsidR="00235993" w:rsidRDefault="00A87AFF" w:rsidP="004E297B">
      <w:pPr>
        <w:pStyle w:val="berschrift3nummeriert"/>
      </w:pPr>
      <w:bookmarkStart w:id="26" w:name="_Toc45883401"/>
      <w:r>
        <w:t>Anforderungen an einen Werkkataster aus Sicht GEP</w:t>
      </w:r>
      <w:bookmarkEnd w:id="26"/>
    </w:p>
    <w:p w14:paraId="53E8E57A" w14:textId="2E34312A" w:rsidR="00235993" w:rsidRDefault="00235993" w:rsidP="00235993">
      <w:r>
        <w:t>Der Werkkataster als Grundlage für eine GEP-Überarbeitung</w:t>
      </w:r>
      <w:r w:rsidR="003C11C4">
        <w:t xml:space="preserve"> (insbesondere für das Erarbeiten des Entwässerungskonzept</w:t>
      </w:r>
      <w:r w:rsidR="00A223D0">
        <w:t>s</w:t>
      </w:r>
      <w:r w:rsidR="003C11C4">
        <w:t>)</w:t>
      </w:r>
      <w:r>
        <w:t xml:space="preserve"> und für </w:t>
      </w:r>
      <w:r w:rsidR="00216BB0">
        <w:t xml:space="preserve">die </w:t>
      </w:r>
      <w:r>
        <w:t xml:space="preserve">Sicherstellung des ordentlichen Betriebs soll die nachfolgenden Angaben bzw. Inhalte umfassen. </w:t>
      </w:r>
    </w:p>
    <w:p w14:paraId="4A42D980" w14:textId="65AEADD1" w:rsidR="005D1736" w:rsidRDefault="005D1736" w:rsidP="005D1736">
      <w:pPr>
        <w:pStyle w:val="Aufzhlung1"/>
      </w:pPr>
      <w:r>
        <w:t>T</w:t>
      </w:r>
      <w:r w:rsidRPr="001B5611">
        <w:t>opologisch</w:t>
      </w:r>
      <w:r>
        <w:t xml:space="preserve"> konsistentes </w:t>
      </w:r>
      <w:r w:rsidRPr="001B5611">
        <w:t>Netz</w:t>
      </w:r>
      <w:r>
        <w:t xml:space="preserve"> </w:t>
      </w:r>
      <w:r w:rsidRPr="001B5611">
        <w:t>(</w:t>
      </w:r>
      <w:r>
        <w:t>primäre Abwasseranlagen</w:t>
      </w:r>
      <w:r w:rsidRPr="001B5611">
        <w:t>)</w:t>
      </w:r>
      <w:r>
        <w:t xml:space="preserve"> und topologische korrekte Abbildung bei den Sonderbauwerken,</w:t>
      </w:r>
    </w:p>
    <w:p w14:paraId="7028CE29" w14:textId="436D142D" w:rsidR="005D1736" w:rsidRDefault="005D1736" w:rsidP="005D1736">
      <w:pPr>
        <w:pStyle w:val="Aufzhlung1"/>
      </w:pPr>
      <w:r w:rsidRPr="001B5611">
        <w:t>Eindeutigkeit der Bezeichnung (Knoten)</w:t>
      </w:r>
      <w:r>
        <w:rPr>
          <w:rStyle w:val="Funotenzeichen"/>
        </w:rPr>
        <w:footnoteReference w:id="4"/>
      </w:r>
      <w:r>
        <w:t>,</w:t>
      </w:r>
    </w:p>
    <w:p w14:paraId="0A806CB2" w14:textId="639E5DB0" w:rsidR="005D1736" w:rsidRDefault="005D1736" w:rsidP="005D1736">
      <w:pPr>
        <w:pStyle w:val="Aufzhlung1"/>
      </w:pPr>
      <w:r w:rsidRPr="001B5611">
        <w:t>Höhenangaben (Deckel</w:t>
      </w:r>
      <w:r>
        <w:t>- und</w:t>
      </w:r>
      <w:r w:rsidRPr="001B5611">
        <w:t xml:space="preserve"> Sohle</w:t>
      </w:r>
      <w:r w:rsidR="00132AA8">
        <w:t>n</w:t>
      </w:r>
      <w:r w:rsidRPr="001B5611">
        <w:t>kote, Koten Haltungen)</w:t>
      </w:r>
      <w:r>
        <w:t>,</w:t>
      </w:r>
    </w:p>
    <w:p w14:paraId="11C58DA9" w14:textId="00985CFC" w:rsidR="005D1736" w:rsidRDefault="005D1736" w:rsidP="005D1736">
      <w:pPr>
        <w:pStyle w:val="Aufzhlung1"/>
      </w:pPr>
      <w:r w:rsidRPr="001B5611">
        <w:t>Abgrenzung der Eigentümer (insbesondere Gemeinde</w:t>
      </w:r>
      <w:r>
        <w:t xml:space="preserve"> bzw. Verband</w:t>
      </w:r>
      <w:r w:rsidR="001F6304">
        <w:t xml:space="preserve"> sowie die Liegenschaftsentwässerung</w:t>
      </w:r>
      <w:r w:rsidRPr="001B5611">
        <w:t>)</w:t>
      </w:r>
      <w:r>
        <w:t>,</w:t>
      </w:r>
    </w:p>
    <w:p w14:paraId="20044867" w14:textId="449FB3EC" w:rsidR="005D1736" w:rsidRDefault="005D1736" w:rsidP="005D1736">
      <w:pPr>
        <w:pStyle w:val="Aufzhlung1"/>
      </w:pPr>
      <w:r w:rsidRPr="001B5611">
        <w:t>Funktion Knoten (Bereinigung der Schnittstelle mit dem Gewässer)</w:t>
      </w:r>
      <w:r>
        <w:t>,</w:t>
      </w:r>
    </w:p>
    <w:p w14:paraId="606A1C8F" w14:textId="7B9FEC11" w:rsidR="005D1736" w:rsidRDefault="005D1736" w:rsidP="005D1736">
      <w:pPr>
        <w:pStyle w:val="Aufzhlung1"/>
      </w:pPr>
      <w:r w:rsidRPr="001B5611">
        <w:t xml:space="preserve">Funktion hydraulisch </w:t>
      </w:r>
      <w:r w:rsidRPr="001B5611">
        <w:rPr>
          <w:iCs/>
        </w:rPr>
        <w:t xml:space="preserve">(insbesondere Freispiegel, </w:t>
      </w:r>
      <w:proofErr w:type="spellStart"/>
      <w:r w:rsidRPr="001B5611">
        <w:rPr>
          <w:iCs/>
        </w:rPr>
        <w:t>Dükerleitungen</w:t>
      </w:r>
      <w:proofErr w:type="spellEnd"/>
      <w:r w:rsidRPr="001B5611">
        <w:rPr>
          <w:iCs/>
        </w:rPr>
        <w:t xml:space="preserve"> und Druckleitungen)</w:t>
      </w:r>
      <w:r>
        <w:rPr>
          <w:iCs/>
        </w:rPr>
        <w:t>,</w:t>
      </w:r>
    </w:p>
    <w:p w14:paraId="0081AC57" w14:textId="2ADA6573" w:rsidR="005D1736" w:rsidRPr="005D1736" w:rsidRDefault="005D1736" w:rsidP="005D1736">
      <w:pPr>
        <w:pStyle w:val="Aufzhlung1"/>
      </w:pPr>
      <w:r w:rsidRPr="001B5611">
        <w:t>Funktion hierarchisch (</w:t>
      </w:r>
      <w:r w:rsidRPr="001B5611">
        <w:rPr>
          <w:iCs/>
        </w:rPr>
        <w:t>Abgrenzung PAA/SAA</w:t>
      </w:r>
      <w:r>
        <w:rPr>
          <w:iCs/>
        </w:rPr>
        <w:t>)</w:t>
      </w:r>
    </w:p>
    <w:p w14:paraId="1FCBE929" w14:textId="77777777" w:rsidR="005D1736" w:rsidRDefault="005D1736" w:rsidP="005D1736">
      <w:pPr>
        <w:rPr>
          <w:szCs w:val="20"/>
        </w:rPr>
      </w:pPr>
    </w:p>
    <w:p w14:paraId="7E65F27A" w14:textId="6929C517" w:rsidR="005D1736" w:rsidRPr="001B5611" w:rsidRDefault="00216BB0" w:rsidP="005D1736">
      <w:pPr>
        <w:rPr>
          <w:szCs w:val="20"/>
        </w:rPr>
      </w:pPr>
      <w:r>
        <w:rPr>
          <w:szCs w:val="20"/>
        </w:rPr>
        <w:t>F</w:t>
      </w:r>
      <w:r w:rsidRPr="001B5611">
        <w:rPr>
          <w:szCs w:val="20"/>
        </w:rPr>
        <w:t>olgende Informationen</w:t>
      </w:r>
      <w:r>
        <w:rPr>
          <w:szCs w:val="20"/>
        </w:rPr>
        <w:t xml:space="preserve"> des Werkkatasters sind -sofern sie noch nicht vorliegen- w</w:t>
      </w:r>
      <w:r w:rsidRPr="001B5611">
        <w:rPr>
          <w:szCs w:val="20"/>
        </w:rPr>
        <w:t xml:space="preserve">ährend der GEP-Bearbeitung </w:t>
      </w:r>
      <w:r w:rsidR="005D1736" w:rsidRPr="001B5611">
        <w:rPr>
          <w:szCs w:val="20"/>
        </w:rPr>
        <w:t xml:space="preserve">zu bereinigen, respektive zu ergänzen: </w:t>
      </w:r>
    </w:p>
    <w:p w14:paraId="28142A48" w14:textId="4030E591" w:rsidR="005D1736" w:rsidRDefault="005D1736" w:rsidP="005D1736">
      <w:pPr>
        <w:pStyle w:val="Aufzhlung1"/>
      </w:pPr>
      <w:r w:rsidRPr="001B5611">
        <w:t>Nach der Zustandserhebung mittels Kanal-TV (</w:t>
      </w:r>
      <w:r w:rsidRPr="001B5611">
        <w:rPr>
          <w:iCs/>
        </w:rPr>
        <w:t>bei PAA bzw. bei den untersuch</w:t>
      </w:r>
      <w:r w:rsidR="00DD0173">
        <w:rPr>
          <w:iCs/>
        </w:rPr>
        <w:t>t</w:t>
      </w:r>
      <w:r w:rsidRPr="001B5611">
        <w:rPr>
          <w:iCs/>
        </w:rPr>
        <w:t>en Bauwerken</w:t>
      </w:r>
      <w:r w:rsidRPr="001B5611">
        <w:t>): Material, Rohrprofil, Lichte Breite und Höhe, Nutzungsart, Zustand und Sanierungsbedarf, Höhenangaben (Deckel, Koten Haltungen</w:t>
      </w:r>
      <w:r w:rsidRPr="001B5611">
        <w:rPr>
          <w:iCs/>
        </w:rPr>
        <w:t xml:space="preserve">, bei </w:t>
      </w:r>
      <w:r w:rsidRPr="001B5611">
        <w:rPr>
          <w:bCs/>
          <w:iCs/>
        </w:rPr>
        <w:t>einzelnen</w:t>
      </w:r>
      <w:r w:rsidRPr="001B5611">
        <w:rPr>
          <w:iCs/>
        </w:rPr>
        <w:t xml:space="preserve"> fehlenden Höhen</w:t>
      </w:r>
      <w:r w:rsidRPr="001B5611">
        <w:t xml:space="preserve">) </w:t>
      </w:r>
    </w:p>
    <w:p w14:paraId="254F911F" w14:textId="2EE3C4D8" w:rsidR="00E73EC8" w:rsidRPr="001B5611" w:rsidRDefault="00E73EC8" w:rsidP="005D1736">
      <w:pPr>
        <w:pStyle w:val="Aufzhlung1"/>
      </w:pPr>
      <w:r>
        <w:t>Stammkarten der öffentlichen Sonderbauwerke</w:t>
      </w:r>
    </w:p>
    <w:p w14:paraId="28A6DEA7" w14:textId="730362CA" w:rsidR="005D1736" w:rsidRPr="001B5611" w:rsidRDefault="005D1736" w:rsidP="005D1736">
      <w:pPr>
        <w:pStyle w:val="Aufzhlung1"/>
      </w:pPr>
      <w:r w:rsidRPr="001B5611">
        <w:t>Ausweisung der Sanierungsleitungen über die Funktion hierarchisch (d.h. Ableitungen von ausserhalb des Kanalisationsgebiets, für welche in der Planung und Erstellung gewisse Vereinfachungen zulässig sind)</w:t>
      </w:r>
    </w:p>
    <w:p w14:paraId="24B885FC" w14:textId="07618851" w:rsidR="005D1736" w:rsidRPr="001B5611" w:rsidRDefault="00DD0173" w:rsidP="00DD0173">
      <w:pPr>
        <w:pStyle w:val="Aufzhlung1"/>
      </w:pPr>
      <w:r w:rsidRPr="00DD0173">
        <w:t>Nach der Zustandserhebung mittels Kanal-TV</w:t>
      </w:r>
      <w:r>
        <w:t>: Prüfung und Ergänzung der</w:t>
      </w:r>
      <w:r w:rsidR="005D1736" w:rsidRPr="001B5611">
        <w:t xml:space="preserve"> Vollständigkeit des Netzes, Funktion der Knoten und Bauwerksstatus (Knoten) Insbesondere ist zu gewährleisten, dass </w:t>
      </w:r>
      <w:bookmarkStart w:id="27" w:name="_Hlk9799703"/>
      <w:r w:rsidR="00F949A9">
        <w:t>vor der Aufnahme der Arbeiten am Entwässerungskonzept</w:t>
      </w:r>
      <w:r w:rsidR="005D1736" w:rsidRPr="001B5611">
        <w:t xml:space="preserve"> </w:t>
      </w:r>
      <w:bookmarkEnd w:id="27"/>
      <w:r w:rsidR="005D1736" w:rsidRPr="001B5611">
        <w:t>die Sonderbauwerke vollständig im Kataster enthalten sind, die richtigen Bezeichnungen verwendet sind und allfällige Entlastungsleitungen sowie Einleitstellen vollständig und korrekt vorhanden sind.</w:t>
      </w:r>
    </w:p>
    <w:p w14:paraId="55F8DBCD" w14:textId="77777777" w:rsidR="005D1736" w:rsidRPr="001B5611" w:rsidRDefault="005D1736" w:rsidP="005D1736">
      <w:pPr>
        <w:rPr>
          <w:szCs w:val="20"/>
        </w:rPr>
      </w:pPr>
    </w:p>
    <w:p w14:paraId="47153DB6" w14:textId="6F7E124B" w:rsidR="005D1736" w:rsidRPr="001B5611" w:rsidRDefault="00DD0173" w:rsidP="005D1736">
      <w:pPr>
        <w:rPr>
          <w:szCs w:val="20"/>
        </w:rPr>
      </w:pPr>
      <w:r>
        <w:rPr>
          <w:szCs w:val="20"/>
        </w:rPr>
        <w:t>Folgende</w:t>
      </w:r>
      <w:r w:rsidRPr="001B5611">
        <w:rPr>
          <w:szCs w:val="20"/>
        </w:rPr>
        <w:t xml:space="preserve"> Punkte </w:t>
      </w:r>
      <w:r>
        <w:rPr>
          <w:szCs w:val="20"/>
        </w:rPr>
        <w:t>sind, f</w:t>
      </w:r>
      <w:r w:rsidRPr="001B5611">
        <w:rPr>
          <w:szCs w:val="20"/>
        </w:rPr>
        <w:t>alls sie nicht im Zug der GEP-Bearbeitung erhoben und ergänzt werden</w:t>
      </w:r>
      <w:r>
        <w:rPr>
          <w:szCs w:val="20"/>
        </w:rPr>
        <w:t>,</w:t>
      </w:r>
      <w:r w:rsidRPr="001B5611">
        <w:rPr>
          <w:szCs w:val="20"/>
        </w:rPr>
        <w:t xml:space="preserve"> </w:t>
      </w:r>
      <w:r>
        <w:rPr>
          <w:szCs w:val="20"/>
        </w:rPr>
        <w:t xml:space="preserve">als </w:t>
      </w:r>
      <w:r w:rsidRPr="001B5611">
        <w:rPr>
          <w:szCs w:val="20"/>
        </w:rPr>
        <w:t>Pendenzen aus dem Anlagenkataster in die GEP-Massnahmenliste aufzunehmen:</w:t>
      </w:r>
      <w:r>
        <w:rPr>
          <w:szCs w:val="20"/>
        </w:rPr>
        <w:t xml:space="preserve"> </w:t>
      </w:r>
    </w:p>
    <w:p w14:paraId="0516DEDC" w14:textId="77777777" w:rsidR="00E73EC8" w:rsidRDefault="00E73EC8" w:rsidP="00E73EC8">
      <w:pPr>
        <w:pStyle w:val="Aufzhlung1"/>
      </w:pPr>
      <w:r>
        <w:t xml:space="preserve">Weitere wichtige Attribute im PAA-Netz wie </w:t>
      </w:r>
      <w:r w:rsidRPr="001B5611">
        <w:t>Baujahr,</w:t>
      </w:r>
      <w:r w:rsidRPr="00E73EC8">
        <w:t xml:space="preserve"> </w:t>
      </w:r>
      <w:r w:rsidRPr="001B5611">
        <w:t>Finanzierung,</w:t>
      </w:r>
      <w:r w:rsidRPr="001B5611">
        <w:rPr>
          <w:iCs/>
        </w:rPr>
        <w:t xml:space="preserve"> </w:t>
      </w:r>
      <w:proofErr w:type="spellStart"/>
      <w:r w:rsidRPr="001B5611">
        <w:rPr>
          <w:iCs/>
        </w:rPr>
        <w:t>Detailgeometrien</w:t>
      </w:r>
      <w:proofErr w:type="spellEnd"/>
      <w:r w:rsidRPr="001B5611">
        <w:rPr>
          <w:iCs/>
        </w:rPr>
        <w:t xml:space="preserve"> Spezialbauwerke</w:t>
      </w:r>
      <w:r w:rsidRPr="001B5611">
        <w:t xml:space="preserve"> sowie Wiederbeschaffungswerte.</w:t>
      </w:r>
    </w:p>
    <w:p w14:paraId="597042EF" w14:textId="77777777" w:rsidR="00E73EC8" w:rsidRPr="001B5611" w:rsidRDefault="00E73EC8" w:rsidP="00E73EC8">
      <w:pPr>
        <w:pStyle w:val="Aufzhlung1"/>
      </w:pPr>
      <w:r>
        <w:t xml:space="preserve">Das </w:t>
      </w:r>
      <w:r w:rsidRPr="001B5611">
        <w:t>SAA-Netz (Liegenschaftsentwässerung, Strassenentwässerung, Drainagen)</w:t>
      </w:r>
      <w:r>
        <w:t xml:space="preserve"> mit reduziertem Informationsumfang (Lage, Bezeichnung, Nutzungsart, Eigentümer, Betreiber)</w:t>
      </w:r>
    </w:p>
    <w:p w14:paraId="42C4C0B0" w14:textId="77777777" w:rsidR="00E73EC8" w:rsidRDefault="00E73EC8" w:rsidP="00E73EC8">
      <w:pPr>
        <w:pStyle w:val="Aufzhlung1"/>
      </w:pPr>
      <w:r>
        <w:t>Alle Versickerungs- und Retentionsanlagen</w:t>
      </w:r>
    </w:p>
    <w:p w14:paraId="389528BB" w14:textId="20AE5217" w:rsidR="00235993" w:rsidRDefault="00235993" w:rsidP="00235993"/>
    <w:p w14:paraId="5A9011EC" w14:textId="45FDCD06" w:rsidR="00A87AFF" w:rsidRPr="00235993" w:rsidRDefault="00A87AFF" w:rsidP="004E297B">
      <w:pPr>
        <w:pStyle w:val="berschrift3nummeriert"/>
      </w:pPr>
      <w:bookmarkStart w:id="28" w:name="_Toc45883402"/>
      <w:r>
        <w:t>Datenbestand als Grundlage für die Vorbereitung des GEP</w:t>
      </w:r>
      <w:bookmarkEnd w:id="28"/>
      <w:r>
        <w:t xml:space="preserve"> </w:t>
      </w:r>
    </w:p>
    <w:p w14:paraId="07F8BB24" w14:textId="154D03F8" w:rsidR="00235993" w:rsidRDefault="00235993" w:rsidP="00235993">
      <w:r w:rsidRPr="00235993">
        <w:t xml:space="preserve">Im Idealfall werden in einer Gemeinde (Verband) die Schwächen im Betrieb der Abwasserinfrastruktur durch den Datenkoordinator dokumentiert und die Informationsbestände der Siedlungsentwässerung (u.a. Kataster der Anlagen, Einzugsgebiete) laufend </w:t>
      </w:r>
      <w:r w:rsidRPr="00235993">
        <w:lastRenderedPageBreak/>
        <w:t xml:space="preserve">aktualisiert. In der Praxis zeigt sich aber, dass zwischen Abschluss GEP 1. Generation und Vorbereitung </w:t>
      </w:r>
      <w:r w:rsidR="00856DA4">
        <w:t>für eine GEP-Überarbeitung</w:t>
      </w:r>
      <w:r w:rsidRPr="00235993">
        <w:t xml:space="preserve"> nicht alle Datenbestände so unterhalten und nachgeführt worden sind, dass obige Anforderungen erfüllt werden. Um den Stand der Daten ausreichend gut zu kennen, lohnt sich eine periodische Qualitätskontrolle der Daten. Dabei werden in der Regel punktuelle oder strukturelle Schwächen im Datenbestand aufgedeckt.</w:t>
      </w:r>
      <w:r w:rsidR="00A75213">
        <w:t xml:space="preserve"> Mit strukturellen Mängeln werden systematische Abweichungen zwischen dem Datenbestand und dem Datenmodell beziehungsweise den Erfassungsvorschriften bezeichnet.</w:t>
      </w:r>
      <w:r w:rsidRPr="00235993">
        <w:t xml:space="preserve"> Ist der Datenbestand qualitativ ausreichend für eine GEP-Überarbeitung, wird das Mengengerüst für die (Teil-) Überarbeitung des GEP aus diesem abgeleitet. Werden strukturelle Mängel festgestellt, ist das Vorgehen für die Datenbereinigung oder auch für das Erheben von fehlen</w:t>
      </w:r>
      <w:r>
        <w:t>den Informationen festzulegen.</w:t>
      </w:r>
    </w:p>
    <w:p w14:paraId="61F551A4" w14:textId="16E30C6D" w:rsidR="00235993" w:rsidRDefault="00235993" w:rsidP="00235993"/>
    <w:p w14:paraId="37BCFEC7" w14:textId="75D9B120" w:rsidR="00A87AFF" w:rsidRDefault="00A87AFF" w:rsidP="004E297B">
      <w:pPr>
        <w:pStyle w:val="berschrift3nummeriert"/>
      </w:pPr>
      <w:bookmarkStart w:id="29" w:name="_Toc45883403"/>
      <w:r>
        <w:t xml:space="preserve">Empfehlungen zu </w:t>
      </w:r>
      <w:r w:rsidRPr="00D5437E">
        <w:t xml:space="preserve">Bearbeitung und Nachführung </w:t>
      </w:r>
      <w:r>
        <w:t>während GEP / V-GEP</w:t>
      </w:r>
      <w:bookmarkEnd w:id="29"/>
    </w:p>
    <w:p w14:paraId="6886E1B8" w14:textId="70E3DD47" w:rsidR="00A87AFF" w:rsidRPr="007B1DF5" w:rsidRDefault="00A87AFF" w:rsidP="00A87AFF">
      <w:r>
        <w:t xml:space="preserve">Um die GEP-Bearbeitung fachlich optimal zu ermöglichen, ist es notwendig, dass die Bearbeitung des GEP oder eines Teil-GEP unabhängig von der Bewirtschaftung des Werkkatasters </w:t>
      </w:r>
      <w:r w:rsidR="002F5DBD">
        <w:t>erfolgt</w:t>
      </w:r>
      <w:r>
        <w:t xml:space="preserve">. Die wesentlichen </w:t>
      </w:r>
      <w:r w:rsidRPr="007B1DF5">
        <w:t xml:space="preserve">Voraussetzungen </w:t>
      </w:r>
      <w:r w:rsidR="002F5DBD">
        <w:t xml:space="preserve">dafür </w:t>
      </w:r>
      <w:r w:rsidRPr="007B1DF5">
        <w:t>sind:</w:t>
      </w:r>
    </w:p>
    <w:p w14:paraId="198E5059" w14:textId="70ACEAE5" w:rsidR="00A87AFF" w:rsidRPr="007B1DF5" w:rsidRDefault="00A87AFF" w:rsidP="00A87AFF">
      <w:pPr>
        <w:pStyle w:val="Aufzhlung1"/>
      </w:pPr>
      <w:r w:rsidRPr="007B1DF5">
        <w:t xml:space="preserve">Klare Regelung der Zuständigkeit über den gesamten </w:t>
      </w:r>
      <w:r w:rsidR="00132AA8" w:rsidRPr="007B1DF5">
        <w:t>Daten</w:t>
      </w:r>
      <w:r w:rsidR="00132AA8">
        <w:t>bestand</w:t>
      </w:r>
      <w:r w:rsidRPr="007B1DF5">
        <w:t xml:space="preserve"> oder Teile davon: </w:t>
      </w:r>
    </w:p>
    <w:p w14:paraId="03AD2D85" w14:textId="1E8E7759" w:rsidR="00A87AFF" w:rsidRPr="007B1DF5" w:rsidRDefault="00A87AFF" w:rsidP="00A87AFF">
      <w:pPr>
        <w:pStyle w:val="Aufzhlung2"/>
        <w:rPr>
          <w:lang w:val="de-CH"/>
        </w:rPr>
      </w:pPr>
      <w:r w:rsidRPr="007B1DF5">
        <w:rPr>
          <w:lang w:val="de-CH"/>
        </w:rPr>
        <w:t>Der Datenbewirtschafter Werkkataster führt parallel zu</w:t>
      </w:r>
      <w:r w:rsidR="002F5DBD">
        <w:rPr>
          <w:lang w:val="de-CH"/>
        </w:rPr>
        <w:t>r Bearbeitung des</w:t>
      </w:r>
      <w:r w:rsidRPr="007B1DF5">
        <w:rPr>
          <w:lang w:val="de-CH"/>
        </w:rPr>
        <w:t xml:space="preserve"> GEP Werkkatasterdaten nach</w:t>
      </w:r>
      <w:r w:rsidR="002F5DBD">
        <w:rPr>
          <w:lang w:val="de-CH"/>
        </w:rPr>
        <w:t>.</w:t>
      </w:r>
      <w:r w:rsidRPr="007B1DF5">
        <w:rPr>
          <w:lang w:val="de-CH"/>
        </w:rPr>
        <w:t xml:space="preserve"> </w:t>
      </w:r>
      <w:r w:rsidR="002F5DBD">
        <w:rPr>
          <w:lang w:val="de-CH"/>
        </w:rPr>
        <w:t>D</w:t>
      </w:r>
      <w:r w:rsidR="002F5DBD" w:rsidRPr="007B1DF5">
        <w:rPr>
          <w:lang w:val="de-CH"/>
        </w:rPr>
        <w:t xml:space="preserve">ie </w:t>
      </w:r>
      <w:r w:rsidRPr="007B1DF5">
        <w:rPr>
          <w:lang w:val="de-CH"/>
        </w:rPr>
        <w:t xml:space="preserve">Verantwortung </w:t>
      </w:r>
      <w:r w:rsidR="002F5DBD">
        <w:rPr>
          <w:lang w:val="de-CH"/>
        </w:rPr>
        <w:t xml:space="preserve">bleibt </w:t>
      </w:r>
      <w:r w:rsidRPr="007B1DF5">
        <w:rPr>
          <w:lang w:val="de-CH"/>
        </w:rPr>
        <w:t xml:space="preserve">beim Datenbewirtschafter Werkkataster. Der GEP-Ingenieur ist für die neu zu erarbeitenden Informationen zuständig. Der Informationsumfang ist pro Teilprojekt klar zu regeln. </w:t>
      </w:r>
    </w:p>
    <w:p w14:paraId="25B7E9DC" w14:textId="7C51CAD4" w:rsidR="00A87AFF" w:rsidRPr="007B1DF5" w:rsidRDefault="00A87AFF" w:rsidP="00A87AFF">
      <w:pPr>
        <w:pStyle w:val="Aufzhlung2"/>
        <w:rPr>
          <w:lang w:val="de-CH"/>
        </w:rPr>
      </w:pPr>
      <w:r w:rsidRPr="007B1DF5">
        <w:rPr>
          <w:lang w:val="de-CH"/>
        </w:rPr>
        <w:t>Wenn keine reguläre Nachführung</w:t>
      </w:r>
      <w:r w:rsidR="002F5DBD">
        <w:rPr>
          <w:lang w:val="de-CH"/>
        </w:rPr>
        <w:t xml:space="preserve"> des Werkkatasters</w:t>
      </w:r>
      <w:r w:rsidRPr="007B1DF5">
        <w:rPr>
          <w:lang w:val="de-CH"/>
        </w:rPr>
        <w:t xml:space="preserve"> parallel zur GEP-Bearbeitung erfolgen muss, kann die Zuständigkeit ganz auf den GEP-Ingenieur übergehen. Dies kann beispielsweise zur Vervollständigung des Leitungsnetzes im Rahmen einer Zustandserhebung sinnvoll sein. In diesem Fall sind die neuen Objekte und Änderungen an bestehenden Objekten deutlich zu kennzeichnen.</w:t>
      </w:r>
    </w:p>
    <w:p w14:paraId="1B936CA6" w14:textId="77777777" w:rsidR="00A87AFF" w:rsidRPr="007B1DF5" w:rsidRDefault="00A87AFF" w:rsidP="00A87AFF">
      <w:pPr>
        <w:pStyle w:val="Aufzhlung1"/>
      </w:pPr>
      <w:r w:rsidRPr="007B1DF5">
        <w:t>Technische Harmonisierung:</w:t>
      </w:r>
    </w:p>
    <w:p w14:paraId="01BBD9FA" w14:textId="77777777" w:rsidR="00A87AFF" w:rsidRPr="007B1DF5" w:rsidRDefault="00A87AFF" w:rsidP="00A87AFF">
      <w:pPr>
        <w:pStyle w:val="Aufzhlung2"/>
        <w:rPr>
          <w:lang w:val="de-CH"/>
        </w:rPr>
      </w:pPr>
      <w:r w:rsidRPr="007B1DF5">
        <w:rPr>
          <w:lang w:val="de-CH"/>
        </w:rPr>
        <w:t>Vereinbarung über Datenmodell und Austauschformat</w:t>
      </w:r>
    </w:p>
    <w:p w14:paraId="1EA5EBBE" w14:textId="77777777" w:rsidR="00A87AFF" w:rsidRPr="007B1DF5" w:rsidRDefault="00A87AFF" w:rsidP="00A87AFF">
      <w:pPr>
        <w:pStyle w:val="Aufzhlung2"/>
        <w:rPr>
          <w:lang w:val="de-CH"/>
        </w:rPr>
      </w:pPr>
      <w:r w:rsidRPr="007B1DF5">
        <w:rPr>
          <w:lang w:val="de-CH"/>
        </w:rPr>
        <w:t>Vereinbarung über Vergabe und Verwaltung von Identifikatoren (Schlüssel) wie beispielsweise Schachtbezeichnung</w:t>
      </w:r>
    </w:p>
    <w:p w14:paraId="5E519A09" w14:textId="77777777" w:rsidR="00A87AFF" w:rsidRPr="007B1DF5" w:rsidRDefault="00A87AFF" w:rsidP="00A87AFF">
      <w:pPr>
        <w:pStyle w:val="Aufzhlung1"/>
      </w:pPr>
      <w:r w:rsidRPr="007B1DF5">
        <w:t>Festlegen der Qualitätsanforderungen für jedes Teilprojekt (minimale Anforderungen, siehe auch Dokument «Musterpflichtenheft für den GEP-Ingenieur»):</w:t>
      </w:r>
    </w:p>
    <w:p w14:paraId="7B8F3D15" w14:textId="41829A98" w:rsidR="00A87AFF" w:rsidRPr="007B1DF5" w:rsidRDefault="00A87AFF" w:rsidP="00A87AFF">
      <w:pPr>
        <w:pStyle w:val="Aufzhlung2"/>
        <w:rPr>
          <w:lang w:val="de-CH"/>
        </w:rPr>
      </w:pPr>
      <w:r w:rsidRPr="007B1DF5">
        <w:rPr>
          <w:lang w:val="de-CH"/>
        </w:rPr>
        <w:t>Vollständigkeit</w:t>
      </w:r>
      <w:r w:rsidR="00DE5590">
        <w:rPr>
          <w:lang w:val="de-CH"/>
        </w:rPr>
        <w:t>: Alle</w:t>
      </w:r>
      <w:r w:rsidRPr="007B1DF5">
        <w:rPr>
          <w:lang w:val="de-CH"/>
        </w:rPr>
        <w:t xml:space="preserve"> im Rahmen eines Teilprojekts zu erhebenden Informationen </w:t>
      </w:r>
      <w:r w:rsidR="00DE5590">
        <w:rPr>
          <w:lang w:val="de-CH"/>
        </w:rPr>
        <w:t xml:space="preserve">sind </w:t>
      </w:r>
      <w:r w:rsidRPr="007B1DF5">
        <w:rPr>
          <w:lang w:val="de-CH"/>
        </w:rPr>
        <w:t>gemäss Datenmodell und Pflichtenheft zu erfassen (100 %). Je nach Vereinbarung beinhaltet dies auch die Korrektur, Ergänzung und Vervollständigung von Informationen zu bereits im Kataster existierenden Objekte</w:t>
      </w:r>
      <w:r w:rsidR="00DE5590">
        <w:rPr>
          <w:lang w:val="de-CH"/>
        </w:rPr>
        <w:t>n</w:t>
      </w:r>
      <w:r w:rsidRPr="007B1DF5">
        <w:rPr>
          <w:lang w:val="de-CH"/>
        </w:rPr>
        <w:t>.</w:t>
      </w:r>
    </w:p>
    <w:p w14:paraId="41274B76" w14:textId="5FD34032" w:rsidR="00A87AFF" w:rsidRPr="007B1DF5" w:rsidRDefault="00DE5590" w:rsidP="00A87AFF">
      <w:pPr>
        <w:pStyle w:val="Aufzhlung2"/>
        <w:rPr>
          <w:lang w:val="de-CH"/>
        </w:rPr>
      </w:pPr>
      <w:r>
        <w:rPr>
          <w:lang w:val="de-CH"/>
        </w:rPr>
        <w:t>T</w:t>
      </w:r>
      <w:r w:rsidRPr="007B1DF5">
        <w:rPr>
          <w:lang w:val="de-CH"/>
        </w:rPr>
        <w:t xml:space="preserve">hematische </w:t>
      </w:r>
      <w:r w:rsidR="00A87AFF" w:rsidRPr="007B1DF5">
        <w:rPr>
          <w:lang w:val="de-CH"/>
        </w:rPr>
        <w:t>Genauigkeit</w:t>
      </w:r>
      <w:r>
        <w:rPr>
          <w:lang w:val="de-CH"/>
        </w:rPr>
        <w:t>:</w:t>
      </w:r>
      <w:r w:rsidR="005C55C7">
        <w:rPr>
          <w:lang w:val="de-CH"/>
        </w:rPr>
        <w:t xml:space="preserve"> </w:t>
      </w:r>
      <w:r>
        <w:rPr>
          <w:lang w:val="de-CH"/>
        </w:rPr>
        <w:t>Alle</w:t>
      </w:r>
      <w:r w:rsidR="00A87AFF" w:rsidRPr="007B1DF5">
        <w:rPr>
          <w:lang w:val="de-CH"/>
        </w:rPr>
        <w:t xml:space="preserve"> Informationen</w:t>
      </w:r>
      <w:r>
        <w:rPr>
          <w:lang w:val="de-CH"/>
        </w:rPr>
        <w:t xml:space="preserve"> sind</w:t>
      </w:r>
      <w:r w:rsidR="00A87AFF" w:rsidRPr="007B1DF5">
        <w:rPr>
          <w:lang w:val="de-CH"/>
        </w:rPr>
        <w:t xml:space="preserve"> korrekt </w:t>
      </w:r>
      <w:r>
        <w:rPr>
          <w:lang w:val="de-CH"/>
        </w:rPr>
        <w:t xml:space="preserve">zu </w:t>
      </w:r>
      <w:r w:rsidRPr="007B1DF5">
        <w:rPr>
          <w:lang w:val="de-CH"/>
        </w:rPr>
        <w:t>erh</w:t>
      </w:r>
      <w:r>
        <w:rPr>
          <w:lang w:val="de-CH"/>
        </w:rPr>
        <w:t>e</w:t>
      </w:r>
      <w:r w:rsidRPr="007B1DF5">
        <w:rPr>
          <w:lang w:val="de-CH"/>
        </w:rPr>
        <w:t xml:space="preserve">ben </w:t>
      </w:r>
      <w:r w:rsidR="00A87AFF" w:rsidRPr="007B1DF5">
        <w:rPr>
          <w:lang w:val="de-CH"/>
        </w:rPr>
        <w:t xml:space="preserve">und </w:t>
      </w:r>
      <w:r>
        <w:rPr>
          <w:lang w:val="de-CH"/>
        </w:rPr>
        <w:t xml:space="preserve">zu </w:t>
      </w:r>
      <w:r w:rsidR="00A87AFF" w:rsidRPr="007B1DF5">
        <w:rPr>
          <w:lang w:val="de-CH"/>
        </w:rPr>
        <w:t>dokumentier</w:t>
      </w:r>
      <w:r>
        <w:rPr>
          <w:lang w:val="de-CH"/>
        </w:rPr>
        <w:t>en</w:t>
      </w:r>
      <w:r w:rsidR="00A87AFF" w:rsidRPr="007B1DF5">
        <w:rPr>
          <w:lang w:val="de-CH"/>
        </w:rPr>
        <w:t>.</w:t>
      </w:r>
    </w:p>
    <w:p w14:paraId="1B86B906" w14:textId="69A10FE7" w:rsidR="00A87AFF" w:rsidRPr="007B1DF5" w:rsidRDefault="00A87AFF" w:rsidP="00A87AFF">
      <w:pPr>
        <w:pStyle w:val="Aufzhlung2"/>
        <w:rPr>
          <w:lang w:val="de-CH"/>
        </w:rPr>
      </w:pPr>
      <w:r w:rsidRPr="007B1DF5">
        <w:rPr>
          <w:lang w:val="de-CH"/>
        </w:rPr>
        <w:t xml:space="preserve">Ein Teil-Projekt ist </w:t>
      </w:r>
      <w:r w:rsidR="00DE5590">
        <w:rPr>
          <w:lang w:val="de-CH"/>
        </w:rPr>
        <w:t>erst</w:t>
      </w:r>
      <w:r w:rsidR="00DE5590" w:rsidRPr="007B1DF5">
        <w:rPr>
          <w:lang w:val="de-CH"/>
        </w:rPr>
        <w:t xml:space="preserve"> </w:t>
      </w:r>
      <w:r w:rsidRPr="007B1DF5">
        <w:rPr>
          <w:lang w:val="de-CH"/>
        </w:rPr>
        <w:t>abgeschlossen, wenn auch die Daten den Anforderungen entsprechend vorliegen.</w:t>
      </w:r>
    </w:p>
    <w:p w14:paraId="1A74D5C7" w14:textId="77777777" w:rsidR="00A87AFF" w:rsidRPr="007B1DF5" w:rsidRDefault="00A87AFF" w:rsidP="00A87AFF">
      <w:pPr>
        <w:pStyle w:val="Aufzhlung1"/>
      </w:pPr>
      <w:r w:rsidRPr="007B1DF5">
        <w:t>Prüfen der Ist-Datenqualität vor dem Start eines Teilprojekts:</w:t>
      </w:r>
    </w:p>
    <w:p w14:paraId="0F39E86C" w14:textId="77777777" w:rsidR="00A87AFF" w:rsidRPr="007B1DF5" w:rsidRDefault="00A87AFF" w:rsidP="00A87AFF">
      <w:pPr>
        <w:pStyle w:val="Aufzhlung2"/>
        <w:rPr>
          <w:lang w:val="de-CH"/>
        </w:rPr>
      </w:pPr>
      <w:r w:rsidRPr="007B1DF5">
        <w:rPr>
          <w:lang w:val="de-CH"/>
        </w:rPr>
        <w:t>Der Umgang mit bestehenden Mängeln im Datenbestand ist in der Vorbereitung zu einem GEP grundsätzlich zu regeln.</w:t>
      </w:r>
    </w:p>
    <w:p w14:paraId="3B962265" w14:textId="62EC0C8C" w:rsidR="00A87AFF" w:rsidRPr="007B1DF5" w:rsidRDefault="00A87AFF" w:rsidP="00A87AFF">
      <w:pPr>
        <w:pStyle w:val="Aufzhlung2"/>
        <w:rPr>
          <w:lang w:val="de-CH"/>
        </w:rPr>
      </w:pPr>
      <w:r w:rsidRPr="007B1DF5">
        <w:rPr>
          <w:lang w:val="de-CH"/>
        </w:rPr>
        <w:t>Der GEP-Ingenieur ist verpflichtet, fehlende und falsche Angaben im Daten</w:t>
      </w:r>
      <w:r w:rsidR="004E35C2">
        <w:rPr>
          <w:lang w:val="de-CH"/>
        </w:rPr>
        <w:t>bestand</w:t>
      </w:r>
      <w:r w:rsidRPr="007B1DF5">
        <w:rPr>
          <w:lang w:val="de-CH"/>
        </w:rPr>
        <w:t xml:space="preserve"> in geeigneter Form an den Datenkoordinator zu melden, so dass die notwendigen Nachführungen durch die zuständige Stelle vollzogen werden können.</w:t>
      </w:r>
    </w:p>
    <w:p w14:paraId="1F6071D0" w14:textId="161DFF6C" w:rsidR="00A87AFF" w:rsidRDefault="00A87AFF" w:rsidP="00235993"/>
    <w:p w14:paraId="17DC8244" w14:textId="23CADB3A" w:rsidR="002429D7" w:rsidRDefault="002429D7" w:rsidP="00666F41">
      <w:pPr>
        <w:pStyle w:val="berschrift2nummeriert"/>
      </w:pPr>
      <w:bookmarkStart w:id="30" w:name="_Toc45883404"/>
      <w:r>
        <w:t>Datenqualität und Qualitätsprüfungen</w:t>
      </w:r>
      <w:bookmarkEnd w:id="30"/>
    </w:p>
    <w:p w14:paraId="4D2544F6" w14:textId="4B163A46" w:rsidR="002429D7" w:rsidRDefault="00BD540E" w:rsidP="00235993">
      <w:r>
        <w:t>V</w:t>
      </w:r>
      <w:r w:rsidR="002429D7">
        <w:t xml:space="preserve">erschiedene Werkzeuge </w:t>
      </w:r>
      <w:r>
        <w:t xml:space="preserve">des VSA </w:t>
      </w:r>
      <w:r w:rsidR="00443CCF">
        <w:t xml:space="preserve">tangieren die unterschiedlichen </w:t>
      </w:r>
      <w:r w:rsidR="002429D7">
        <w:t>Aspekte der Datenqualität</w:t>
      </w:r>
      <w:r w:rsidR="00443CCF">
        <w:t>:</w:t>
      </w:r>
      <w:r w:rsidR="002429D7">
        <w:t xml:space="preserve"> </w:t>
      </w:r>
    </w:p>
    <w:p w14:paraId="2BBCDF05" w14:textId="506081F9" w:rsidR="002429D7" w:rsidRDefault="002429D7" w:rsidP="002429D7">
      <w:pPr>
        <w:pStyle w:val="Aufzhlung1"/>
      </w:pPr>
      <w:r>
        <w:lastRenderedPageBreak/>
        <w:t>Musterpflichtenheft GEP</w:t>
      </w:r>
      <w:r w:rsidRPr="007B1DF5">
        <w:t>:</w:t>
      </w:r>
      <w:r>
        <w:t xml:space="preserve"> Im Musterpflichten</w:t>
      </w:r>
      <w:r w:rsidR="00A223D0">
        <w:t>heft</w:t>
      </w:r>
      <w:r>
        <w:t xml:space="preserve"> für die Gesamtleitung beziehungsweise für den GEP-Ingenieur werden die Aufgaben in der Siedlungsentwässerung beschrieben. In den Teilprojekten werden die benötigten Informationen beziehungsweise die darin aufzubereitenden Informationen detailliert beschrieben.</w:t>
      </w:r>
    </w:p>
    <w:p w14:paraId="0D3C8A35" w14:textId="2EB5F8FA" w:rsidR="002429D7" w:rsidRDefault="002429D7" w:rsidP="002429D7">
      <w:pPr>
        <w:pStyle w:val="Aufzhlung1"/>
      </w:pPr>
      <w:r>
        <w:t xml:space="preserve">Datenmodelle: es werden den Aufgaben entsprechend unterschiedliche Datenmodelle zur Verfügung gestellt, siehe auch Kapitel </w:t>
      </w:r>
      <w:r>
        <w:fldChar w:fldCharType="begin"/>
      </w:r>
      <w:r>
        <w:instrText xml:space="preserve"> REF _Ref8556757 \r \h </w:instrText>
      </w:r>
      <w:r>
        <w:fldChar w:fldCharType="separate"/>
      </w:r>
      <w:r w:rsidR="00FE495C">
        <w:t>1.6</w:t>
      </w:r>
      <w:r>
        <w:fldChar w:fldCharType="end"/>
      </w:r>
      <w:r>
        <w:t xml:space="preserve">. Dank der Modellierung mit </w:t>
      </w:r>
      <w:proofErr w:type="spellStart"/>
      <w:r>
        <w:t>Interlis</w:t>
      </w:r>
      <w:proofErr w:type="spellEnd"/>
      <w:r>
        <w:t xml:space="preserve"> kann bei einem Datenaustausch im Format </w:t>
      </w:r>
      <w:proofErr w:type="spellStart"/>
      <w:r>
        <w:t>Interlis</w:t>
      </w:r>
      <w:proofErr w:type="spellEnd"/>
      <w:r>
        <w:t xml:space="preserve"> eine einfache Qualitätskontrolle der Daten durchgeführt werden. </w:t>
      </w:r>
    </w:p>
    <w:p w14:paraId="20C96776" w14:textId="3A168762" w:rsidR="002429D7" w:rsidRDefault="002429D7" w:rsidP="002429D7">
      <w:pPr>
        <w:pStyle w:val="Aufzhlung1"/>
      </w:pPr>
      <w:r>
        <w:t>Wegleitung GEP-Daten: In der Wegleitung beziehungsweise in den Beilagen dazu wird beschrieben, wie die Daten gemäss den Modellen entsprechend zu erfassen und strukturieren sind (Erfassungsvorschriften).</w:t>
      </w:r>
    </w:p>
    <w:p w14:paraId="0D5490FF" w14:textId="240167E7" w:rsidR="002429D7" w:rsidRPr="007B1DF5" w:rsidRDefault="002429D7" w:rsidP="002429D7">
      <w:pPr>
        <w:pStyle w:val="Aufzhlung1"/>
      </w:pPr>
      <w:r>
        <w:t>GEP-</w:t>
      </w:r>
      <w:proofErr w:type="spellStart"/>
      <w:r>
        <w:t>Dat</w:t>
      </w:r>
      <w:r w:rsidR="00677FB1">
        <w:t>en</w:t>
      </w:r>
      <w:r>
        <w:t>checker</w:t>
      </w:r>
      <w:proofErr w:type="spellEnd"/>
      <w:r w:rsidR="00666F41">
        <w:rPr>
          <w:rStyle w:val="Funotenzeichen"/>
        </w:rPr>
        <w:footnoteReference w:id="5"/>
      </w:r>
      <w:r>
        <w:t xml:space="preserve">: dieser Datenprüfdienst </w:t>
      </w:r>
      <w:r w:rsidR="00677FB1">
        <w:t xml:space="preserve">des VSA </w:t>
      </w:r>
      <w:r>
        <w:t xml:space="preserve">ermöglicht eine automatische Prüfung eines </w:t>
      </w:r>
      <w:r w:rsidR="00BC53D9">
        <w:t xml:space="preserve">Datenbestandes </w:t>
      </w:r>
      <w:r w:rsidR="00666F41">
        <w:t xml:space="preserve">auf die Einhaltung der Erfassungsvorschriften. Verschiedene Prüfregeln können die Daten auf Plausibilität kontrollieren und </w:t>
      </w:r>
      <w:r w:rsidR="00443CCF">
        <w:t>stellen damit sicher</w:t>
      </w:r>
      <w:r w:rsidR="00666F41">
        <w:t xml:space="preserve">, dass die Qualität der Daten den Anforderungen </w:t>
      </w:r>
      <w:r w:rsidR="00443CCF">
        <w:t>entspricht</w:t>
      </w:r>
      <w:r w:rsidR="00666F41">
        <w:t>.</w:t>
      </w:r>
    </w:p>
    <w:p w14:paraId="6B6FFBE8" w14:textId="77777777" w:rsidR="002429D7" w:rsidRPr="00235993" w:rsidRDefault="002429D7" w:rsidP="00235993"/>
    <w:p w14:paraId="7402E28D" w14:textId="77777777" w:rsidR="00D5437E" w:rsidRPr="00D32835" w:rsidRDefault="00D5437E" w:rsidP="00D5437E"/>
    <w:p w14:paraId="2DBA41B8" w14:textId="60C631E9" w:rsidR="00396B1E" w:rsidRPr="00483481" w:rsidRDefault="00FB4694" w:rsidP="00483481">
      <w:pPr>
        <w:pStyle w:val="berschrift1"/>
        <w:pageBreakBefore/>
        <w:numPr>
          <w:ilvl w:val="0"/>
          <w:numId w:val="13"/>
        </w:numPr>
        <w:spacing w:before="0" w:after="130" w:line="240" w:lineRule="auto"/>
        <w:ind w:left="862" w:hanging="862"/>
        <w:rPr>
          <w:caps/>
          <w:spacing w:val="5"/>
          <w:sz w:val="40"/>
          <w:szCs w:val="40"/>
        </w:rPr>
      </w:pPr>
      <w:bookmarkStart w:id="31" w:name="_Toc45883405"/>
      <w:r w:rsidRPr="00483481">
        <w:rPr>
          <w:caps/>
          <w:spacing w:val="5"/>
          <w:sz w:val="40"/>
          <w:szCs w:val="40"/>
        </w:rPr>
        <w:lastRenderedPageBreak/>
        <w:t>Zusammenfassung</w:t>
      </w:r>
      <w:r w:rsidR="00E5489D" w:rsidRPr="00483481">
        <w:rPr>
          <w:caps/>
          <w:spacing w:val="5"/>
          <w:sz w:val="40"/>
          <w:szCs w:val="40"/>
        </w:rPr>
        <w:t xml:space="preserve"> Datenbewirtschaftungskonzept </w:t>
      </w:r>
      <w:r w:rsidR="00132AA8" w:rsidRPr="00483481">
        <w:rPr>
          <w:caps/>
          <w:spacing w:val="5"/>
          <w:sz w:val="40"/>
          <w:szCs w:val="40"/>
        </w:rPr>
        <w:t>Gemein</w:t>
      </w:r>
      <w:r w:rsidR="00624819" w:rsidRPr="00483481">
        <w:rPr>
          <w:caps/>
          <w:spacing w:val="5"/>
          <w:sz w:val="40"/>
          <w:szCs w:val="40"/>
        </w:rPr>
        <w:t>d</w:t>
      </w:r>
      <w:r w:rsidR="00132AA8" w:rsidRPr="00483481">
        <w:rPr>
          <w:caps/>
          <w:spacing w:val="5"/>
          <w:sz w:val="40"/>
          <w:szCs w:val="40"/>
        </w:rPr>
        <w:t xml:space="preserve">e </w:t>
      </w:r>
      <w:r w:rsidR="00132AA8" w:rsidRPr="00483481">
        <w:rPr>
          <w:caps/>
          <w:sz w:val="40"/>
          <w:szCs w:val="40"/>
        </w:rPr>
        <w:fldChar w:fldCharType="begin"/>
      </w:r>
      <w:r w:rsidR="00132AA8" w:rsidRPr="00483481">
        <w:rPr>
          <w:caps/>
          <w:sz w:val="40"/>
          <w:szCs w:val="40"/>
        </w:rPr>
        <w:instrText xml:space="preserve"> </w:instrText>
      </w:r>
      <w:r w:rsidR="00EB4863" w:rsidRPr="00483481">
        <w:rPr>
          <w:caps/>
          <w:sz w:val="40"/>
          <w:szCs w:val="40"/>
        </w:rPr>
        <w:instrText xml:space="preserve">DOCPROPERTY  Gemeinde </w:instrText>
      </w:r>
      <w:r w:rsidR="00132AA8" w:rsidRPr="00483481">
        <w:rPr>
          <w:caps/>
          <w:sz w:val="40"/>
          <w:szCs w:val="40"/>
        </w:rPr>
        <w:instrText xml:space="preserve"> \* MERGEFORMAT </w:instrText>
      </w:r>
      <w:r w:rsidR="00132AA8" w:rsidRPr="00483481">
        <w:rPr>
          <w:caps/>
          <w:sz w:val="40"/>
          <w:szCs w:val="40"/>
        </w:rPr>
        <w:fldChar w:fldCharType="separate"/>
      </w:r>
      <w:r w:rsidR="00E63CB8" w:rsidRPr="00483481">
        <w:rPr>
          <w:caps/>
          <w:sz w:val="40"/>
          <w:szCs w:val="40"/>
        </w:rPr>
        <w:t>&lt;Gemeinde in Eigenschaften&gt;</w:t>
      </w:r>
      <w:bookmarkEnd w:id="31"/>
      <w:r w:rsidR="00132AA8" w:rsidRPr="00483481">
        <w:rPr>
          <w:caps/>
          <w:sz w:val="40"/>
          <w:szCs w:val="40"/>
        </w:rPr>
        <w:fldChar w:fldCharType="end"/>
      </w:r>
      <w:r w:rsidR="00132AA8" w:rsidRPr="00483481">
        <w:rPr>
          <w:caps/>
          <w:sz w:val="40"/>
          <w:szCs w:val="40"/>
        </w:rPr>
        <w:t xml:space="preserve"> </w:t>
      </w:r>
    </w:p>
    <w:p w14:paraId="5D780B7B" w14:textId="77777777" w:rsidR="00396B1E" w:rsidRDefault="00396B1E" w:rsidP="00396B1E">
      <w:pPr>
        <w:pStyle w:val="Standardfett"/>
      </w:pPr>
      <w:r>
        <w:t>Legende</w:t>
      </w:r>
    </w:p>
    <w:p w14:paraId="615D4D24" w14:textId="2CB650B5" w:rsidR="00396B1E" w:rsidRDefault="00396B1E" w:rsidP="00F25D1F">
      <w:pPr>
        <w:pStyle w:val="RoterTextAnweisungen"/>
        <w:rPr>
          <w:sz w:val="21"/>
          <w:szCs w:val="21"/>
        </w:rPr>
      </w:pPr>
      <w:r>
        <w:t>Die Farbe des Textes weist darauf hin, wo und wie das Dokument auf die konkreten Anforderungen bei einer Gemeinde adaptiert werden muss.</w:t>
      </w:r>
      <w:r w:rsidR="00C23F6B">
        <w:t xml:space="preserve"> </w:t>
      </w:r>
      <w:r w:rsidR="003627C3">
        <w:rPr>
          <w:sz w:val="21"/>
          <w:szCs w:val="21"/>
        </w:rPr>
        <w:t>Verschiedene</w:t>
      </w:r>
      <w:r w:rsidR="00C23F6B">
        <w:rPr>
          <w:sz w:val="21"/>
          <w:szCs w:val="21"/>
        </w:rPr>
        <w:t xml:space="preserve"> Organisation</w:t>
      </w:r>
      <w:r w:rsidR="003627C3">
        <w:rPr>
          <w:sz w:val="21"/>
          <w:szCs w:val="21"/>
        </w:rPr>
        <w:t>en</w:t>
      </w:r>
      <w:r w:rsidR="00C23F6B">
        <w:rPr>
          <w:sz w:val="21"/>
          <w:szCs w:val="21"/>
        </w:rPr>
        <w:t xml:space="preserve"> </w:t>
      </w:r>
      <w:r w:rsidR="003627C3">
        <w:rPr>
          <w:sz w:val="21"/>
          <w:szCs w:val="21"/>
        </w:rPr>
        <w:t xml:space="preserve">wie </w:t>
      </w:r>
      <w:proofErr w:type="gramStart"/>
      <w:r w:rsidR="00C23F6B">
        <w:rPr>
          <w:sz w:val="21"/>
          <w:szCs w:val="21"/>
        </w:rPr>
        <w:t>Gemeinde</w:t>
      </w:r>
      <w:r w:rsidR="003627C3">
        <w:rPr>
          <w:sz w:val="21"/>
          <w:szCs w:val="21"/>
        </w:rPr>
        <w:t xml:space="preserve">, </w:t>
      </w:r>
      <w:r w:rsidR="00C23F6B">
        <w:rPr>
          <w:sz w:val="21"/>
          <w:szCs w:val="21"/>
        </w:rPr>
        <w:t xml:space="preserve"> Verband</w:t>
      </w:r>
      <w:proofErr w:type="gramEnd"/>
      <w:r w:rsidR="003627C3">
        <w:rPr>
          <w:sz w:val="21"/>
          <w:szCs w:val="21"/>
        </w:rPr>
        <w:t xml:space="preserve">, Kanton und Datenbewirtschafter können </w:t>
      </w:r>
      <w:r w:rsidR="00C23F6B">
        <w:rPr>
          <w:sz w:val="21"/>
          <w:szCs w:val="21"/>
        </w:rPr>
        <w:t xml:space="preserve">über Dokumenteigenschaften, </w:t>
      </w:r>
      <w:r w:rsidR="003627C3">
        <w:rPr>
          <w:sz w:val="21"/>
          <w:szCs w:val="21"/>
        </w:rPr>
        <w:t xml:space="preserve">-&gt; Erweiterte Eigenschaften -&gt; Anpassen und hier mit verschiedenen </w:t>
      </w:r>
      <w:r w:rsidR="00C23F6B">
        <w:rPr>
          <w:sz w:val="21"/>
          <w:szCs w:val="21"/>
        </w:rPr>
        <w:t>Feld</w:t>
      </w:r>
      <w:r w:rsidR="003627C3">
        <w:rPr>
          <w:sz w:val="21"/>
          <w:szCs w:val="21"/>
        </w:rPr>
        <w:t>ern</w:t>
      </w:r>
      <w:r w:rsidR="00C23F6B">
        <w:rPr>
          <w:sz w:val="21"/>
          <w:szCs w:val="21"/>
        </w:rPr>
        <w:t xml:space="preserve"> einmalig erfasst werden. Alle Bezüge</w:t>
      </w:r>
      <w:r w:rsidR="003627C3">
        <w:rPr>
          <w:sz w:val="21"/>
          <w:szCs w:val="21"/>
        </w:rPr>
        <w:t xml:space="preserve"> wie </w:t>
      </w:r>
      <w:r w:rsidR="00C23F6B" w:rsidRPr="00215FEA">
        <w:rPr>
          <w:sz w:val="21"/>
          <w:szCs w:val="21"/>
        </w:rPr>
        <w:t xml:space="preserve"> </w:t>
      </w:r>
      <w:r w:rsidR="003627C3" w:rsidRPr="003627C3">
        <w:rPr>
          <w:noProof/>
          <w:sz w:val="21"/>
          <w:szCs w:val="21"/>
        </w:rPr>
        <w:drawing>
          <wp:inline distT="0" distB="0" distL="0" distR="0" wp14:anchorId="6942FDFA" wp14:editId="12D3C49B">
            <wp:extent cx="1389173" cy="128429"/>
            <wp:effectExtent l="0" t="0" r="190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856" b="17083"/>
                    <a:stretch/>
                  </pic:blipFill>
                  <pic:spPr bwMode="auto">
                    <a:xfrm>
                      <a:off x="0" y="0"/>
                      <a:ext cx="1691656" cy="156394"/>
                    </a:xfrm>
                    <a:prstGeom prst="rect">
                      <a:avLst/>
                    </a:prstGeom>
                    <a:ln>
                      <a:noFill/>
                    </a:ln>
                    <a:extLst>
                      <a:ext uri="{53640926-AAD7-44D8-BBD7-CCE9431645EC}">
                        <a14:shadowObscured xmlns:a14="http://schemas.microsoft.com/office/drawing/2010/main"/>
                      </a:ext>
                    </a:extLst>
                  </pic:spPr>
                </pic:pic>
              </a:graphicData>
            </a:graphic>
          </wp:inline>
        </w:drawing>
      </w:r>
      <w:r w:rsidR="00215FEA">
        <w:rPr>
          <w:sz w:val="21"/>
          <w:szCs w:val="21"/>
        </w:rPr>
        <w:t xml:space="preserve"> </w:t>
      </w:r>
      <w:r w:rsidR="00C23F6B">
        <w:rPr>
          <w:sz w:val="21"/>
          <w:szCs w:val="21"/>
        </w:rPr>
        <w:t>werden danach aktualisiert.</w:t>
      </w:r>
      <w:r w:rsidR="00215FEA" w:rsidRPr="00215FEA">
        <w:rPr>
          <w:noProof/>
          <w:sz w:val="21"/>
          <w:szCs w:val="21"/>
        </w:rPr>
        <w:t xml:space="preserve"> </w:t>
      </w:r>
    </w:p>
    <w:p w14:paraId="47A10714" w14:textId="2BC9E5AA" w:rsidR="00215FEA" w:rsidRDefault="00215FEA" w:rsidP="00396B1E"/>
    <w:p w14:paraId="536547A7" w14:textId="6CDAAD44" w:rsidR="00396B1E" w:rsidRDefault="00396B1E" w:rsidP="00396B1E">
      <w:pPr>
        <w:tabs>
          <w:tab w:val="left" w:pos="851"/>
        </w:tabs>
      </w:pPr>
      <w:r>
        <w:t>Schwarz</w:t>
      </w:r>
      <w:r>
        <w:tab/>
        <w:t>Textvorschlag sollte unverändert stehen bleiben.</w:t>
      </w:r>
    </w:p>
    <w:p w14:paraId="6F7AA8E2" w14:textId="77777777" w:rsidR="00396B1E" w:rsidRDefault="00396B1E" w:rsidP="00F25D1F">
      <w:pPr>
        <w:pStyle w:val="RoterTextAnweisungen"/>
        <w:tabs>
          <w:tab w:val="clear" w:pos="1134"/>
        </w:tabs>
        <w:spacing w:beforeLines="40" w:before="96" w:after="40"/>
        <w:ind w:left="851" w:hanging="851"/>
      </w:pPr>
      <w:r w:rsidRPr="007A33D0">
        <w:t>Rot</w:t>
      </w:r>
      <w:r>
        <w:tab/>
        <w:t>Kommentare und Hinweise für die Adaption auf die konkrete Situation. Für die endgültige Version des Pflichtenhefts zu löschen.</w:t>
      </w:r>
    </w:p>
    <w:p w14:paraId="4FADD06D" w14:textId="77777777" w:rsidR="00396B1E" w:rsidRPr="006D51F0" w:rsidRDefault="00396B1E" w:rsidP="00F25D1F">
      <w:pPr>
        <w:pStyle w:val="BlauerTextVorschlge"/>
        <w:spacing w:after="40"/>
        <w:ind w:left="851" w:hanging="851"/>
      </w:pPr>
      <w:r w:rsidRPr="007A33D0">
        <w:t>Blau</w:t>
      </w:r>
      <w:r w:rsidRPr="007A33D0">
        <w:tab/>
        <w:t>Texte, die auf die spezifischen Verhältnisse angepasst werden</w:t>
      </w:r>
      <w:r w:rsidRPr="006D51F0">
        <w:t xml:space="preserve"> müssen</w:t>
      </w:r>
    </w:p>
    <w:p w14:paraId="5A21B5D8" w14:textId="77777777" w:rsidR="00396B1E" w:rsidRPr="00396B1E" w:rsidRDefault="00396B1E" w:rsidP="00396B1E"/>
    <w:p w14:paraId="5A4A0DE9" w14:textId="45FF1A2C" w:rsidR="00396B1E" w:rsidRDefault="00396B1E" w:rsidP="00396B1E">
      <w:r>
        <w:t>Die</w:t>
      </w:r>
      <w:r w:rsidR="00E02FB1">
        <w:t xml:space="preserve"> Gemeinde</w:t>
      </w:r>
      <w:r>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ist verantwortlich für den einwandfreien Betrieb der öffentlichen Siedlungsentwässerung auf ihrem Gemeindegebiet. Damit sie diese Verantwortung wahrnehmen kann, ist die Gemeinde </w:t>
      </w:r>
      <w:r>
        <w:t xml:space="preserve">auf eine aktuelle und qualitativ gute Dokumentation (Daten und Informationen) ihrer Siedlungsentwässerungsinfrastruktur angewiesen. </w:t>
      </w:r>
    </w:p>
    <w:p w14:paraId="660499CE" w14:textId="705FD160" w:rsidR="00396B1E" w:rsidRDefault="00396B1E" w:rsidP="00396B1E">
      <w:r>
        <w:t xml:space="preserve">Die Datenerhebung, -bewirtschaftung und -nutzung ist kostenintensiv. </w:t>
      </w:r>
      <w:r w:rsidR="009521FD">
        <w:t>das vorliegende D</w:t>
      </w:r>
      <w:r w:rsidR="005C55C7">
        <w:t>a</w:t>
      </w:r>
      <w:r w:rsidR="009521FD">
        <w:t xml:space="preserve">tenbewirtschaftungskonzept dient dazu, </w:t>
      </w:r>
      <w:r>
        <w:t xml:space="preserve">diese Kosten </w:t>
      </w:r>
      <w:r w:rsidR="009521FD">
        <w:t>zu optimieren</w:t>
      </w:r>
      <w:r>
        <w:t xml:space="preserve">, die notwendigen Daten für die Nutzung </w:t>
      </w:r>
      <w:r w:rsidR="009521FD">
        <w:t xml:space="preserve">bereitzustellen </w:t>
      </w:r>
      <w:r>
        <w:t xml:space="preserve">und die gewünschte Datenqualität </w:t>
      </w:r>
      <w:r w:rsidR="009521FD">
        <w:t>zu erreichen.</w:t>
      </w:r>
    </w:p>
    <w:p w14:paraId="598D5ED5" w14:textId="26F04AAF" w:rsidR="00396B1E" w:rsidRDefault="00396B1E" w:rsidP="00396B1E">
      <w:r>
        <w:t xml:space="preserve">Informationen und Daten entstehen durch verschiedene an der Siedlungsentwässerung </w:t>
      </w:r>
      <w:r w:rsidR="009521FD">
        <w:t>beteiligten Organisationen</w:t>
      </w:r>
      <w:r>
        <w:t>. Für die Nutzung der Daten ist es wichtig, dass die Daten</w:t>
      </w:r>
    </w:p>
    <w:p w14:paraId="1F7BF9E8" w14:textId="77777777" w:rsidR="00396B1E" w:rsidRDefault="00396B1E" w:rsidP="00396B1E">
      <w:pPr>
        <w:pStyle w:val="Aufzhlung1"/>
      </w:pPr>
      <w:r>
        <w:t xml:space="preserve">korrekt erhoben, </w:t>
      </w:r>
    </w:p>
    <w:p w14:paraId="722EFBAA" w14:textId="77777777" w:rsidR="00396B1E" w:rsidRDefault="00396B1E" w:rsidP="00396B1E">
      <w:pPr>
        <w:pStyle w:val="Aufzhlung1"/>
      </w:pPr>
      <w:r>
        <w:t>einheitlich strukturiert und</w:t>
      </w:r>
    </w:p>
    <w:p w14:paraId="0F79A66A" w14:textId="77777777" w:rsidR="00396B1E" w:rsidRDefault="00396B1E" w:rsidP="00396B1E">
      <w:pPr>
        <w:pStyle w:val="Aufzhlung1"/>
      </w:pPr>
      <w:r>
        <w:t>regelmässig nachgeführt werden.</w:t>
      </w:r>
    </w:p>
    <w:p w14:paraId="48F1FB83" w14:textId="41732A29" w:rsidR="00396B1E" w:rsidRDefault="00396B1E" w:rsidP="00396B1E">
      <w:r>
        <w:t xml:space="preserve">Diese </w:t>
      </w:r>
      <w:r w:rsidRPr="00396B1E">
        <w:t>Anforderungen zeigen, dass es für eine kostenoptimierte und qualitativ hochstehende Datenbewirtschaftung Siedlungsentwässerung eine gute Zusammenarbeit der unterschiedlichen Beteiligten braucht. Wichtig ist zudem, dass alle Beteiligten ihre Rolle mit den Zuständigkeiten, Aufgaben und Abläufen kennen. Die nachfolgenden Organisationen haben deshalb das vorliegende Konzept</w:t>
      </w:r>
      <w:r>
        <w:t xml:space="preserve"> zusammen erarbeitet:</w:t>
      </w:r>
    </w:p>
    <w:p w14:paraId="064AA39D" w14:textId="77777777" w:rsidR="00396B1E" w:rsidRDefault="00396B1E" w:rsidP="00396B1E"/>
    <w:p w14:paraId="78737B66" w14:textId="4588AA45" w:rsidR="00396B1E" w:rsidRPr="003E2D6D" w:rsidRDefault="00396B1E" w:rsidP="00F25D1F">
      <w:pPr>
        <w:pStyle w:val="RoterTextAnweisungen"/>
      </w:pPr>
      <w:r w:rsidRPr="003E2D6D">
        <w:t xml:space="preserve">Die </w:t>
      </w:r>
      <w:r w:rsidRPr="00396B1E">
        <w:t>nachfolgende</w:t>
      </w:r>
      <w:r w:rsidRPr="003E2D6D">
        <w:t xml:space="preserv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r w:rsidR="00713D4D">
        <w:t xml:space="preserve"> Nebst den direkt für die Gemeinde beziehungsweise den Verband tätigen Organisationen </w:t>
      </w:r>
      <w:r w:rsidR="00B148B9">
        <w:t xml:space="preserve">sind </w:t>
      </w:r>
      <w:r w:rsidR="00713D4D">
        <w:t>auch weitere Organisationen aufzunehmen, zu welchen Schnittstellen in der Siedlungsentwässerung bestehen</w:t>
      </w:r>
      <w:r w:rsidR="00EC7D5F">
        <w:t>, zum Beispiel das Tiefbauamt (Entwässerung Kantonsstrassen)</w:t>
      </w:r>
      <w:r w:rsidR="00713D4D">
        <w:t>.</w:t>
      </w:r>
    </w:p>
    <w:tbl>
      <w:tblPr>
        <w:tblStyle w:val="VSA2"/>
        <w:tblW w:w="5000" w:type="pct"/>
        <w:tblLook w:val="04A0" w:firstRow="1" w:lastRow="0" w:firstColumn="1" w:lastColumn="0" w:noHBand="0" w:noVBand="1"/>
      </w:tblPr>
      <w:tblGrid>
        <w:gridCol w:w="2654"/>
        <w:gridCol w:w="2874"/>
        <w:gridCol w:w="2738"/>
      </w:tblGrid>
      <w:tr w:rsidR="00396B1E" w:rsidRPr="001521CC" w14:paraId="6A9B9B99"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77777777" w:rsidR="00396B1E" w:rsidRPr="001521CC" w:rsidRDefault="00396B1E" w:rsidP="00396B1E">
            <w:r w:rsidRPr="001521CC">
              <w:t>Organisation / Rolle</w:t>
            </w:r>
          </w:p>
        </w:tc>
        <w:tc>
          <w:tcPr>
            <w:tcW w:w="2874" w:type="dxa"/>
          </w:tcPr>
          <w:p w14:paraId="3F51FD72"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Name Organisation</w:t>
            </w:r>
          </w:p>
        </w:tc>
        <w:tc>
          <w:tcPr>
            <w:tcW w:w="2738" w:type="dxa"/>
          </w:tcPr>
          <w:p w14:paraId="4774E5AB"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Grobe Übersicht Aufgaben</w:t>
            </w:r>
          </w:p>
        </w:tc>
      </w:tr>
      <w:tr w:rsidR="00396B1E" w:rsidRPr="001521CC" w14:paraId="10564EEE"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055A8902" w:rsidR="00396B1E" w:rsidRPr="001521CC" w:rsidRDefault="00396B1E" w:rsidP="00952DFD">
            <w:pPr>
              <w:pStyle w:val="BlauerTextVorschlge"/>
            </w:pPr>
            <w:r w:rsidRPr="001521CC">
              <w:t>ARA-Verband</w:t>
            </w:r>
            <w:r w:rsidR="00EB4863">
              <w:t xml:space="preserve"> </w:t>
            </w:r>
            <w:r w:rsidR="00107F6C">
              <w:fldChar w:fldCharType="begin"/>
            </w:r>
            <w:r w:rsidR="00107F6C">
              <w:instrText xml:space="preserve"> DOCPROPERTY  Verband  \* MERGEFORMAT </w:instrText>
            </w:r>
            <w:r w:rsidR="00107F6C">
              <w:fldChar w:fldCharType="separate"/>
            </w:r>
            <w:r w:rsidR="00E63CB8">
              <w:t>&lt;Verband in Eigenschaften&gt;</w:t>
            </w:r>
            <w:r w:rsidR="00107F6C">
              <w:fldChar w:fldCharType="end"/>
            </w:r>
          </w:p>
        </w:tc>
        <w:tc>
          <w:tcPr>
            <w:tcW w:w="2874" w:type="dxa"/>
          </w:tcPr>
          <w:p w14:paraId="046C9A7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556D88D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62764E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51B5A57A"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213E7416" w:rsidR="00396B1E" w:rsidRPr="001521CC" w:rsidRDefault="00EB4863" w:rsidP="00952DFD">
            <w:pPr>
              <w:pStyle w:val="BlauerTextVorschlge"/>
            </w:pPr>
            <w:r>
              <w:rPr>
                <w:rStyle w:val="BlauerTextVorschlgeZchn"/>
                <w:rFonts w:eastAsiaTheme="minorHAnsi"/>
                <w:highlight w:val="lightGray"/>
              </w:rPr>
              <w:t xml:space="preserve">Gemeinde </w:t>
            </w:r>
            <w:r w:rsidRPr="00396B1E">
              <w:rPr>
                <w:rStyle w:val="BlauerTextVorschlgeZchn"/>
                <w:rFonts w:eastAsiaTheme="minorHAnsi"/>
                <w:highlight w:val="lightGray"/>
              </w:rPr>
              <w:fldChar w:fldCharType="begin"/>
            </w:r>
            <w:r w:rsidRPr="00396B1E">
              <w:rPr>
                <w:rStyle w:val="BlauerTextVorschlgeZchn"/>
                <w:rFonts w:eastAsiaTheme="minorHAnsi"/>
                <w:highlight w:val="lightGray"/>
              </w:rPr>
              <w:instrText xml:space="preserve"> </w:instrText>
            </w:r>
            <w:r>
              <w:rPr>
                <w:rStyle w:val="BlauerTextVorschlgeZchn"/>
                <w:rFonts w:eastAsiaTheme="minorHAnsi"/>
                <w:highlight w:val="lightGray"/>
              </w:rPr>
              <w:instrText xml:space="preserve">DOCPROPERTY  Gemeinde </w:instrText>
            </w:r>
            <w:r w:rsidRPr="00396B1E">
              <w:rPr>
                <w:rStyle w:val="BlauerTextVorschlgeZchn"/>
                <w:rFonts w:eastAsiaTheme="minorHAnsi"/>
                <w:highlight w:val="lightGray"/>
              </w:rPr>
              <w:instrText xml:space="preserve"> \* MERGEFORMAT </w:instrText>
            </w:r>
            <w:r w:rsidRPr="00396B1E">
              <w:rPr>
                <w:rStyle w:val="BlauerTextVorschlgeZchn"/>
                <w:rFonts w:eastAsiaTheme="minorHAnsi"/>
                <w:highlight w:val="lightGray"/>
              </w:rPr>
              <w:fldChar w:fldCharType="separate"/>
            </w:r>
            <w:r w:rsidR="00E63CB8">
              <w:rPr>
                <w:rStyle w:val="BlauerTextVorschlgeZchn"/>
                <w:rFonts w:eastAsiaTheme="minorHAnsi"/>
                <w:highlight w:val="lightGray"/>
              </w:rPr>
              <w:t>&lt;Gemeinde in Eigenschaften&gt;</w:t>
            </w:r>
            <w:r w:rsidRPr="00396B1E">
              <w:rPr>
                <w:rStyle w:val="BlauerTextVorschlgeZchn"/>
                <w:rFonts w:eastAsiaTheme="minorHAnsi"/>
                <w:highlight w:val="lightGray"/>
              </w:rPr>
              <w:fldChar w:fldCharType="end"/>
            </w:r>
          </w:p>
        </w:tc>
        <w:tc>
          <w:tcPr>
            <w:tcW w:w="2874" w:type="dxa"/>
          </w:tcPr>
          <w:p w14:paraId="67E9A459"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952D49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49B22155"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00AFA70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16384D6F" w:rsidR="00396B1E" w:rsidRPr="001521CC" w:rsidRDefault="00685E14" w:rsidP="00952DFD">
            <w:pPr>
              <w:pStyle w:val="BlauerTextVorschlge"/>
            </w:pPr>
            <w:r>
              <w:t xml:space="preserve">Datenkoordinator </w:t>
            </w:r>
            <w:r w:rsidR="00107F6C">
              <w:fldChar w:fldCharType="begin"/>
            </w:r>
            <w:r w:rsidR="00107F6C">
              <w:instrText xml:space="preserve"> DOCPROPERTY  Datenkoordinator  \* MERGEFORMAT </w:instrText>
            </w:r>
            <w:r w:rsidR="00107F6C">
              <w:fldChar w:fldCharType="separate"/>
            </w:r>
            <w:r w:rsidR="00E63CB8">
              <w:t>&lt;Datenkoordinator gemäss Eigenschaften&gt;</w:t>
            </w:r>
            <w:r w:rsidR="00107F6C">
              <w:fldChar w:fldCharType="end"/>
            </w:r>
          </w:p>
        </w:tc>
        <w:tc>
          <w:tcPr>
            <w:tcW w:w="2874" w:type="dxa"/>
          </w:tcPr>
          <w:p w14:paraId="70EC686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86F1E40"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9E8527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149142F3"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DA843B5" w14:textId="480E42A8" w:rsidR="00396B1E" w:rsidRPr="001521CC" w:rsidRDefault="00396B1E" w:rsidP="00952DFD">
            <w:pPr>
              <w:pStyle w:val="BlauerTextVorschlge"/>
            </w:pPr>
            <w:r w:rsidRPr="001521CC">
              <w:lastRenderedPageBreak/>
              <w:t xml:space="preserve">Datenbewirtschafter </w:t>
            </w:r>
            <w:r w:rsidRPr="001521CC">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874" w:type="dxa"/>
          </w:tcPr>
          <w:p w14:paraId="6B3A7A7A"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D798C2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B01F14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130D1EC"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3C23354" w14:textId="77A85BD5" w:rsidR="00396B1E" w:rsidRPr="001521CC" w:rsidDel="00EC7AE7" w:rsidRDefault="00396B1E" w:rsidP="00952DFD">
            <w:pPr>
              <w:pStyle w:val="BlauerTextVorschlge"/>
            </w:pPr>
            <w:r w:rsidRPr="001521CC">
              <w:t>Datenbewirtschafter</w:t>
            </w:r>
            <w:r w:rsidRPr="001521CC">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874" w:type="dxa"/>
          </w:tcPr>
          <w:p w14:paraId="6C37E93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7F9E82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94CC51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381714E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8F24625" w14:textId="47000B88" w:rsidR="00396B1E" w:rsidRPr="001521CC" w:rsidRDefault="00396B1E" w:rsidP="00952DFD">
            <w:pPr>
              <w:pStyle w:val="BlauerTextVorschlge"/>
            </w:pPr>
            <w:r w:rsidRPr="001521CC">
              <w:t>Fachberater SE</w:t>
            </w:r>
            <w:r w:rsidR="00685E14">
              <w:t xml:space="preserve"> </w:t>
            </w:r>
            <w:r w:rsidR="00107F6C">
              <w:fldChar w:fldCharType="begin"/>
            </w:r>
            <w:r w:rsidR="00107F6C">
              <w:instrText xml:space="preserve"> DOCPROPERTY  Fachberater-SE  \* MERGEFORMAT </w:instrText>
            </w:r>
            <w:r w:rsidR="00107F6C">
              <w:fldChar w:fldCharType="separate"/>
            </w:r>
            <w:r w:rsidR="00E63CB8">
              <w:t>&lt;Fachberater SE&gt;</w:t>
            </w:r>
            <w:r w:rsidR="00107F6C">
              <w:fldChar w:fldCharType="end"/>
            </w:r>
          </w:p>
        </w:tc>
        <w:tc>
          <w:tcPr>
            <w:tcW w:w="2874" w:type="dxa"/>
          </w:tcPr>
          <w:p w14:paraId="7179B32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64DA1A4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E3025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796435D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04B373FC" w:rsidR="00752972" w:rsidRPr="001521CC" w:rsidRDefault="00752972" w:rsidP="00952DFD">
            <w:pPr>
              <w:pStyle w:val="BlauerTextVorschlge"/>
            </w:pPr>
            <w:r>
              <w:t>Entwässerung Kantonsstrasse</w:t>
            </w:r>
          </w:p>
        </w:tc>
        <w:tc>
          <w:tcPr>
            <w:tcW w:w="2874" w:type="dxa"/>
          </w:tcPr>
          <w:p w14:paraId="537CDAEA" w14:textId="3047B91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4A9477FA"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7E72430" w14:textId="3CCB9CB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22D4FE78"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7B8C44D1" w:rsidR="00752972" w:rsidRDefault="00752972" w:rsidP="00952DFD">
            <w:pPr>
              <w:pStyle w:val="BlauerTextVorschlge"/>
            </w:pPr>
            <w:r>
              <w:t>Entwässerung Nationalstrasse</w:t>
            </w:r>
          </w:p>
        </w:tc>
        <w:tc>
          <w:tcPr>
            <w:tcW w:w="2874" w:type="dxa"/>
          </w:tcPr>
          <w:p w14:paraId="73EBC241" w14:textId="6A490694"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E8E48A4"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368837E4" w14:textId="03856C23"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3D9E0DE0"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6D178E62" w:rsidR="00752972" w:rsidRDefault="00752972" w:rsidP="00952DFD">
            <w:pPr>
              <w:pStyle w:val="BlauerTextVorschlge"/>
            </w:pPr>
            <w:r>
              <w:t>Bahnentwässerung</w:t>
            </w:r>
          </w:p>
        </w:tc>
        <w:tc>
          <w:tcPr>
            <w:tcW w:w="2874" w:type="dxa"/>
          </w:tcPr>
          <w:p w14:paraId="063731A6" w14:textId="309222C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714DF321"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E787145" w14:textId="56751EF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95FED76"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1521CC" w:rsidRDefault="00396B1E" w:rsidP="00396B1E">
            <w:pPr>
              <w:pStyle w:val="BlauerTextVorschlge"/>
            </w:pPr>
            <w:r w:rsidRPr="001521CC">
              <w:t>…</w:t>
            </w:r>
          </w:p>
        </w:tc>
        <w:tc>
          <w:tcPr>
            <w:tcW w:w="2874" w:type="dxa"/>
          </w:tcPr>
          <w:p w14:paraId="752B9FF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25A5FF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C433548"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bl>
    <w:p w14:paraId="76D0537D" w14:textId="7C5FA573" w:rsidR="00396B1E" w:rsidRDefault="00396B1E" w:rsidP="00396B1E">
      <w:r>
        <w:t xml:space="preserve">Damit die Abläufe und der Austausch unter den Organisationen klar definiert </w:t>
      </w:r>
      <w:r w:rsidR="00CD0151">
        <w:t xml:space="preserve">sind </w:t>
      </w:r>
      <w:r>
        <w:t>und einfach und gut funktionier</w:t>
      </w:r>
      <w:r w:rsidR="00CD0151">
        <w:t>en</w:t>
      </w:r>
      <w:r>
        <w:t xml:space="preserve">, sind in jeder Organisation zuständige Personen zu </w:t>
      </w:r>
      <w:r w:rsidR="009521FD">
        <w:t>bestimmen</w:t>
      </w:r>
      <w:r>
        <w:t xml:space="preserve">. Die Ansprechpersonen der jeweiligen Organisation mit Kontaktinformationen sind aus </w:t>
      </w:r>
      <w:r w:rsidR="005D087D">
        <w:fldChar w:fldCharType="begin"/>
      </w:r>
      <w:r w:rsidR="005D087D">
        <w:instrText xml:space="preserve"> REF _Ref508084646 \r \h </w:instrText>
      </w:r>
      <w:r w:rsidR="005D087D">
        <w:fldChar w:fldCharType="separate"/>
      </w:r>
      <w:r w:rsidR="00FE495C">
        <w:t>Anhang C</w:t>
      </w:r>
      <w:r w:rsidR="005D087D">
        <w:fldChar w:fldCharType="end"/>
      </w:r>
      <w:r w:rsidR="005D087D">
        <w:t xml:space="preserve"> </w:t>
      </w:r>
      <w:r>
        <w:t>ersichtlich.</w:t>
      </w:r>
    </w:p>
    <w:p w14:paraId="04D3F6A8" w14:textId="48BA476F" w:rsidR="0017653B" w:rsidRDefault="0017653B">
      <w:pPr>
        <w:spacing w:after="200" w:line="276" w:lineRule="auto"/>
        <w:jc w:val="left"/>
        <w:rPr>
          <w:rFonts w:asciiTheme="majorHAnsi" w:eastAsiaTheme="majorEastAsia" w:hAnsiTheme="majorHAnsi" w:cstheme="majorBidi"/>
          <w:b/>
          <w:bCs/>
          <w:color w:val="000000" w:themeColor="text1"/>
          <w:spacing w:val="0"/>
          <w:sz w:val="26"/>
          <w:szCs w:val="26"/>
        </w:rPr>
      </w:pPr>
      <w:bookmarkStart w:id="32" w:name="_Ref508085539"/>
      <w:bookmarkStart w:id="33" w:name="_Toc516467897"/>
    </w:p>
    <w:p w14:paraId="30C3C182" w14:textId="3B18F007" w:rsidR="00396B1E" w:rsidRPr="00174E22" w:rsidRDefault="00396B1E" w:rsidP="009E4516">
      <w:pPr>
        <w:pStyle w:val="berschrift2nummeriert"/>
        <w:numPr>
          <w:ilvl w:val="1"/>
          <w:numId w:val="14"/>
        </w:numPr>
      </w:pPr>
      <w:bookmarkStart w:id="34" w:name="_Toc45883406"/>
      <w:bookmarkStart w:id="35" w:name="_Ref8411182"/>
      <w:r w:rsidRPr="00174E22">
        <w:t xml:space="preserve">Ziele </w:t>
      </w:r>
      <w:r w:rsidRPr="00396B1E">
        <w:t>Datenbewirtschaftung</w:t>
      </w:r>
      <w:bookmarkEnd w:id="32"/>
      <w:r w:rsidRPr="00174E22">
        <w:t xml:space="preserve"> Siedlungsentwässerung</w:t>
      </w:r>
      <w:bookmarkEnd w:id="33"/>
      <w:bookmarkEnd w:id="34"/>
      <w:r w:rsidR="00B5128F">
        <w:t xml:space="preserve"> </w:t>
      </w:r>
      <w:bookmarkEnd w:id="35"/>
    </w:p>
    <w:p w14:paraId="60E3669A" w14:textId="364FE01E" w:rsidR="00396B1E" w:rsidRDefault="00396B1E" w:rsidP="00396B1E">
      <w:r>
        <w:t>Mit diesem Datenbewirtschaftungskonzept werden folgende Ziele verfolgt:</w:t>
      </w:r>
    </w:p>
    <w:p w14:paraId="0EE3FBA3" w14:textId="13FB6265" w:rsidR="00396B1E" w:rsidRDefault="00396B1E" w:rsidP="00396B1E">
      <w:pPr>
        <w:pStyle w:val="RoterTextAnweisungen"/>
      </w:pPr>
      <w:r w:rsidRPr="003E2D6D">
        <w:t>Die nachfolgende</w:t>
      </w:r>
      <w:r>
        <w:t>n</w:t>
      </w:r>
      <w:r w:rsidRPr="003E2D6D">
        <w:t xml:space="preserve"> </w:t>
      </w:r>
      <w:r>
        <w:t>Teilziele</w:t>
      </w:r>
      <w:r w:rsidRPr="003E2D6D">
        <w:t xml:space="preserve"> </w:t>
      </w:r>
      <w:r>
        <w:t>können</w:t>
      </w:r>
      <w:r w:rsidRPr="003E2D6D">
        <w:t xml:space="preserve"> auf </w:t>
      </w:r>
      <w:bookmarkStart w:id="36" w:name="_Hlk24439444"/>
      <w:r w:rsidRPr="003E2D6D">
        <w:t>die</w:t>
      </w:r>
      <w:r w:rsidR="00F01AD8">
        <w:t xml:space="preserve"> </w:t>
      </w:r>
      <w:proofErr w:type="spellStart"/>
      <w:r w:rsidR="00F01AD8">
        <w:t>gemeinde</w:t>
      </w:r>
      <w:proofErr w:type="spellEnd"/>
      <w:r w:rsidR="00F01AD8">
        <w:t xml:space="preserve">-/verbandsspezifischen Verhältnisse </w:t>
      </w:r>
      <w:bookmarkEnd w:id="36"/>
      <w:r>
        <w:t>erweitert werden</w:t>
      </w:r>
      <w:r w:rsidRPr="003E2D6D">
        <w:t>.</w:t>
      </w:r>
    </w:p>
    <w:p w14:paraId="2DFA7590" w14:textId="4FD6B692" w:rsidR="00EC7D5F" w:rsidRDefault="00EC7D5F" w:rsidP="00396B1E">
      <w:pPr>
        <w:pStyle w:val="RoterTextAnweisungen"/>
      </w:pPr>
      <w:bookmarkStart w:id="37" w:name="_Hlk24439430"/>
      <w:r>
        <w:t xml:space="preserve">Bei einem Datenbewirtschaftungskonzept für einen Verband </w:t>
      </w:r>
      <w:r w:rsidR="00007D4F">
        <w:t xml:space="preserve">sollte in diesem Kapitel das Verhältnis zwischen den Datenbeständen bei den Gemeinden und beim Verband in groben Zügen beschrieben werden, z.B. ist die Datenhaltung zentral oder dezentral organisiert (vgl. Kapitel </w:t>
      </w:r>
      <w:r w:rsidR="00007D4F">
        <w:fldChar w:fldCharType="begin"/>
      </w:r>
      <w:r w:rsidR="00007D4F">
        <w:instrText xml:space="preserve"> REF _Ref20476901 \r \h </w:instrText>
      </w:r>
      <w:r w:rsidR="00007D4F">
        <w:fldChar w:fldCharType="separate"/>
      </w:r>
      <w:r w:rsidR="00FE495C">
        <w:t>1.8</w:t>
      </w:r>
      <w:r w:rsidR="00007D4F">
        <w:fldChar w:fldCharType="end"/>
      </w:r>
      <w:r w:rsidR="00007D4F">
        <w:t>), wie häufig oder für welche Aufgaben sollen Daten ausgetauscht werden.</w:t>
      </w:r>
    </w:p>
    <w:bookmarkEnd w:id="37"/>
    <w:p w14:paraId="5B395FF3" w14:textId="77777777" w:rsidR="00396B1E" w:rsidRPr="00396B1E" w:rsidRDefault="00396B1E" w:rsidP="00396B1E">
      <w:pPr>
        <w:pStyle w:val="Aufzhlung1"/>
      </w:pPr>
      <w:r w:rsidRPr="00E33320">
        <w:rPr>
          <w:b/>
        </w:rPr>
        <w:t>Organisation und Prozesse</w:t>
      </w:r>
    </w:p>
    <w:p w14:paraId="4322CEE9" w14:textId="40414821" w:rsidR="00396B1E" w:rsidRDefault="00396B1E" w:rsidP="00396B1E">
      <w:pPr>
        <w:pStyle w:val="Aufzhlung1"/>
        <w:numPr>
          <w:ilvl w:val="0"/>
          <w:numId w:val="0"/>
        </w:numPr>
        <w:ind w:left="284"/>
      </w:pPr>
      <w:r w:rsidRPr="005B3DE6">
        <w:t xml:space="preserve">Die an der Siedlungsentwässerung </w:t>
      </w:r>
      <w:r w:rsidRPr="00952DFD">
        <w:t xml:space="preserve">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beteiligten </w:t>
      </w:r>
      <w:r w:rsidRPr="005B3DE6">
        <w:t xml:space="preserve">Parteien kennen ihre Rolle mit </w:t>
      </w:r>
      <w:r>
        <w:t>Verantwortungen</w:t>
      </w:r>
      <w:r w:rsidRPr="005B3DE6">
        <w:t>, Aufgaben und Abläufe</w:t>
      </w:r>
      <w:r>
        <w:t>n</w:t>
      </w:r>
      <w:r w:rsidRPr="005B3DE6">
        <w:t xml:space="preserve">. </w:t>
      </w:r>
    </w:p>
    <w:p w14:paraId="29688E1F" w14:textId="77777777" w:rsidR="00396B1E" w:rsidRPr="005B3DE6" w:rsidRDefault="00396B1E" w:rsidP="00630C8C">
      <w:pPr>
        <w:pStyle w:val="BlauerTextAufzhlung"/>
      </w:pPr>
      <w:r>
        <w:t>…</w:t>
      </w:r>
    </w:p>
    <w:p w14:paraId="2B210E0F" w14:textId="09FB1A1B" w:rsidR="00396B1E" w:rsidRPr="00250521" w:rsidRDefault="00396B1E" w:rsidP="00396B1E">
      <w:pPr>
        <w:pStyle w:val="RoterTextAnweisungen"/>
      </w:pPr>
      <w:r w:rsidRPr="00250521">
        <w:t>Gemeinde und Verbände können die</w:t>
      </w:r>
      <w:r w:rsidR="007542F6">
        <w:t>se</w:t>
      </w:r>
      <w:r w:rsidRPr="00250521">
        <w:t xml:space="preserve"> Datenvor</w:t>
      </w:r>
      <w:r w:rsidR="007542F6">
        <w:t>lage</w:t>
      </w:r>
      <w:r w:rsidRPr="00250521">
        <w:t xml:space="preserve"> erweitern. Wenn sie dies tun, müssen die </w:t>
      </w:r>
      <w:r w:rsidRPr="00396B1E">
        <w:t>entsprechenden</w:t>
      </w:r>
      <w:r w:rsidRPr="00250521">
        <w:t xml:space="preserve"> Vorgaben ergänzt werden (Datenmodell, Qualitätsanforderungen, Erfassungsrichtlinien)</w:t>
      </w:r>
      <w:r>
        <w:t>.</w:t>
      </w:r>
    </w:p>
    <w:p w14:paraId="2E252446" w14:textId="74960202" w:rsidR="00396B1E" w:rsidRPr="00D01632" w:rsidRDefault="00396B1E" w:rsidP="00396B1E">
      <w:pPr>
        <w:pStyle w:val="Aufzhlung1"/>
      </w:pPr>
      <w:r w:rsidRPr="00E33320">
        <w:rPr>
          <w:b/>
        </w:rPr>
        <w:t>Datenumfang</w:t>
      </w:r>
      <w:r>
        <w:br/>
      </w:r>
      <w:r w:rsidRPr="005B3DE6">
        <w:t xml:space="preserve">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hat ihre </w:t>
      </w:r>
      <w:r w:rsidRPr="005B3DE6">
        <w:t xml:space="preserve">Bedürfnisse </w:t>
      </w:r>
      <w:r w:rsidR="00C7605D">
        <w:t xml:space="preserve">an die Daten </w:t>
      </w:r>
      <w:r w:rsidRPr="005B3DE6">
        <w:t xml:space="preserve">für die Siedlungsentwässerung bzw. das Infrastrukturmanagement </w:t>
      </w:r>
      <w:r w:rsidRPr="00D01632">
        <w:t xml:space="preserve">festgelegt. </w:t>
      </w:r>
    </w:p>
    <w:p w14:paraId="61ED6E90" w14:textId="77777777" w:rsidR="00396B1E" w:rsidRPr="00396B1E" w:rsidRDefault="00396B1E" w:rsidP="00396B1E">
      <w:pPr>
        <w:pStyle w:val="Aufzhlung1"/>
      </w:pPr>
      <w:r w:rsidRPr="00E33320">
        <w:rPr>
          <w:b/>
        </w:rPr>
        <w:t>Datenerfassung und -</w:t>
      </w:r>
      <w:proofErr w:type="spellStart"/>
      <w:r w:rsidRPr="00E33320">
        <w:rPr>
          <w:b/>
        </w:rPr>
        <w:t>nachführung</w:t>
      </w:r>
      <w:proofErr w:type="spellEnd"/>
    </w:p>
    <w:p w14:paraId="6CB7820C" w14:textId="3B36E089" w:rsidR="00396B1E" w:rsidRPr="00F949A9" w:rsidRDefault="00396B1E" w:rsidP="00396B1E">
      <w:pPr>
        <w:pStyle w:val="Aufzhlung1"/>
        <w:numPr>
          <w:ilvl w:val="0"/>
          <w:numId w:val="0"/>
        </w:numPr>
        <w:ind w:left="284"/>
      </w:pPr>
      <w:r w:rsidRPr="005B3DE6">
        <w:t xml:space="preserve">Die Organisation und </w:t>
      </w:r>
      <w:r w:rsidR="00C7605D">
        <w:t xml:space="preserve">die </w:t>
      </w:r>
      <w:r w:rsidRPr="005B3DE6">
        <w:t xml:space="preserve">Prozesse für die Datenerfassung und </w:t>
      </w:r>
      <w:r w:rsidR="007542F6">
        <w:t>-</w:t>
      </w:r>
      <w:proofErr w:type="spellStart"/>
      <w:r w:rsidRPr="005B3DE6">
        <w:t>nachführung</w:t>
      </w:r>
      <w:proofErr w:type="spellEnd"/>
      <w:r w:rsidRPr="005B3DE6">
        <w:t xml:space="preserve"> sind definiert und werden gelebt. Die </w:t>
      </w:r>
      <w:r w:rsidRPr="00F949A9">
        <w:t xml:space="preserve">bewirtschafteten Daten sind aktuell und nachgeführt. </w:t>
      </w:r>
    </w:p>
    <w:p w14:paraId="5704EA3D" w14:textId="77777777" w:rsidR="00396B1E" w:rsidRPr="00F949A9" w:rsidRDefault="00396B1E" w:rsidP="00396B1E">
      <w:pPr>
        <w:pStyle w:val="Aufzhlung1"/>
      </w:pPr>
      <w:r w:rsidRPr="00F949A9">
        <w:rPr>
          <w:b/>
        </w:rPr>
        <w:t>Datennutzung</w:t>
      </w:r>
    </w:p>
    <w:p w14:paraId="729B04F1" w14:textId="165C0289" w:rsidR="00396B1E" w:rsidRDefault="007542F6" w:rsidP="00396B1E">
      <w:pPr>
        <w:pStyle w:val="Aufzhlung1"/>
        <w:numPr>
          <w:ilvl w:val="0"/>
          <w:numId w:val="0"/>
        </w:numPr>
        <w:ind w:left="284"/>
      </w:pPr>
      <w:r w:rsidRPr="00F949A9">
        <w:t>D</w:t>
      </w:r>
      <w:r w:rsidR="00396B1E" w:rsidRPr="00F949A9">
        <w:t xml:space="preserve">ie verschiedenen Beteiligten </w:t>
      </w:r>
      <w:r w:rsidR="00C7605D" w:rsidRPr="00F949A9">
        <w:t xml:space="preserve">können </w:t>
      </w:r>
      <w:r w:rsidR="00396B1E" w:rsidRPr="00F949A9">
        <w:t>die notwendigen Daten und Informationen problemlos austauschen und nutzen</w:t>
      </w:r>
      <w:r w:rsidR="00396B1E">
        <w:t>.</w:t>
      </w:r>
      <w:r w:rsidR="00396B1E" w:rsidRPr="005B3DE6">
        <w:t xml:space="preserve"> Die dafür </w:t>
      </w:r>
      <w:r>
        <w:t>erforderlichen</w:t>
      </w:r>
      <w:r w:rsidR="00396B1E" w:rsidRPr="005B3DE6">
        <w:t xml:space="preserve"> Schnittstellen werden </w:t>
      </w:r>
      <w:r>
        <w:t xml:space="preserve">korrekt </w:t>
      </w:r>
      <w:r w:rsidR="00396B1E" w:rsidRPr="005B3DE6">
        <w:t xml:space="preserve">bedient. </w:t>
      </w:r>
    </w:p>
    <w:p w14:paraId="2EAED9A9" w14:textId="77777777" w:rsidR="00396B1E" w:rsidRDefault="00396B1E" w:rsidP="00396B1E">
      <w:pPr>
        <w:pStyle w:val="Aufzhlung1"/>
      </w:pPr>
      <w:r w:rsidRPr="00E33320">
        <w:rPr>
          <w:b/>
        </w:rPr>
        <w:t>Datenqualität</w:t>
      </w:r>
    </w:p>
    <w:p w14:paraId="04E0E8FD" w14:textId="0DAFE3A5" w:rsidR="00396B1E" w:rsidRDefault="00396B1E" w:rsidP="00396B1E">
      <w:pPr>
        <w:pStyle w:val="Aufzhlung1"/>
        <w:numPr>
          <w:ilvl w:val="0"/>
          <w:numId w:val="0"/>
        </w:numPr>
        <w:ind w:left="284"/>
      </w:pPr>
      <w:r>
        <w:t xml:space="preserve">Damit die bewirtschafteten Daten die geforderte Qualität erfüllen, sind die Zuständigkeiten und das Meldewesen (Prozesse) klar geregelt. </w:t>
      </w:r>
    </w:p>
    <w:p w14:paraId="2FBCDFB3" w14:textId="05F79E85" w:rsidR="007542F6" w:rsidRDefault="007542F6" w:rsidP="007542F6">
      <w:pPr>
        <w:pStyle w:val="Aufzhlung1"/>
        <w:numPr>
          <w:ilvl w:val="0"/>
          <w:numId w:val="0"/>
        </w:numPr>
        <w:ind w:left="284"/>
      </w:pPr>
      <w:r w:rsidRPr="005B3DE6">
        <w:lastRenderedPageBreak/>
        <w:t xml:space="preserve">Durch die Erfassungsrichtlinien </w:t>
      </w:r>
      <w:r>
        <w:t>ist</w:t>
      </w:r>
      <w:r w:rsidRPr="005B3DE6">
        <w:t xml:space="preserve"> sichergestellt, dass die Daten </w:t>
      </w:r>
      <w:r>
        <w:t xml:space="preserve">homogen </w:t>
      </w:r>
      <w:r w:rsidRPr="005B3DE6">
        <w:t>sind.</w:t>
      </w:r>
    </w:p>
    <w:p w14:paraId="4356D50D" w14:textId="4EE2C521" w:rsidR="00396B1E" w:rsidRPr="005B3DE6" w:rsidRDefault="00396B1E" w:rsidP="00396B1E">
      <w:pPr>
        <w:pStyle w:val="Aufzhlung1"/>
        <w:numPr>
          <w:ilvl w:val="0"/>
          <w:numId w:val="0"/>
        </w:numPr>
        <w:ind w:left="284"/>
      </w:pPr>
      <w:r w:rsidRPr="005B3DE6">
        <w:t xml:space="preserve">Die bewirtschafteten Daten werden regelmässig auf ihre Datenqualität überprüft. </w:t>
      </w:r>
      <w:r w:rsidR="007542F6">
        <w:t>Die Qualitätsanforderungen und die Methoden der</w:t>
      </w:r>
      <w:r>
        <w:t xml:space="preserve"> Qualitätsprüfung, die Verantwortung für die Prüfung sowie der Turnus der Prüfung </w:t>
      </w:r>
      <w:r w:rsidR="007542F6">
        <w:t>sind</w:t>
      </w:r>
      <w:r>
        <w:t xml:space="preserve"> definiert. </w:t>
      </w:r>
    </w:p>
    <w:p w14:paraId="753834D4" w14:textId="77777777" w:rsidR="00396B1E" w:rsidRPr="00396B1E" w:rsidRDefault="00396B1E" w:rsidP="00396B1E">
      <w:pPr>
        <w:pStyle w:val="Aufzhlung1"/>
      </w:pPr>
      <w:r w:rsidRPr="00E33320">
        <w:rPr>
          <w:b/>
        </w:rPr>
        <w:t>Datenverwaltun</w:t>
      </w:r>
      <w:r>
        <w:rPr>
          <w:b/>
        </w:rPr>
        <w:t>g</w:t>
      </w:r>
    </w:p>
    <w:p w14:paraId="084F9272" w14:textId="77777777" w:rsidR="00396B1E" w:rsidRPr="005B3DE6" w:rsidRDefault="00396B1E" w:rsidP="00396B1E">
      <w:pPr>
        <w:pStyle w:val="Aufzhlung1"/>
        <w:numPr>
          <w:ilvl w:val="0"/>
          <w:numId w:val="0"/>
        </w:numPr>
        <w:ind w:left="284"/>
      </w:pPr>
      <w:r w:rsidRPr="005B3DE6">
        <w:t>Die Datenbewirtschaftung erfolgt mit Systemen</w:t>
      </w:r>
      <w:r>
        <w:t xml:space="preserve"> nach dem aktuellen Stand der Technik, welche die Anforderungen hinsichtlich des Umfangs und der Bearbeitung (Datenmodell) erfüllen und die erforderlichen Funktionen (beispielsweise für Darstellung, Netzverfolgung und Auswertungen) bereitstellen</w:t>
      </w:r>
      <w:r w:rsidRPr="005B3DE6">
        <w:t xml:space="preserve">. Sie können Schnittstellen für den Datenaustausch bedienen. Regelmässige Updates der beteiligten Systeme stellen sicher, dass die Datenbewirtschaftung den Qualitäts-, Sicherheits- und Datenschutzanforderungen entsprechen. </w:t>
      </w:r>
    </w:p>
    <w:p w14:paraId="6FB1C267" w14:textId="77777777" w:rsidR="00396B1E" w:rsidRDefault="00396B1E" w:rsidP="00396B1E">
      <w:pPr>
        <w:pStyle w:val="Aufzhlung1"/>
      </w:pPr>
      <w:r w:rsidRPr="00E33320">
        <w:rPr>
          <w:b/>
        </w:rPr>
        <w:t>Gesetzliche Vorgaben, Normen und Standards</w:t>
      </w:r>
    </w:p>
    <w:p w14:paraId="117BE2F4" w14:textId="77777777" w:rsidR="00396B1E" w:rsidRDefault="00396B1E" w:rsidP="00396B1E">
      <w:pPr>
        <w:pStyle w:val="Aufzhlung1"/>
        <w:numPr>
          <w:ilvl w:val="0"/>
          <w:numId w:val="0"/>
        </w:numPr>
        <w:ind w:left="284"/>
      </w:pPr>
      <w:r w:rsidRPr="005B3DE6">
        <w:t>Die gesetzlichen Vorgaben, Normen und Standards werden eingehalten.</w:t>
      </w:r>
    </w:p>
    <w:p w14:paraId="58BE7618" w14:textId="77777777" w:rsidR="00396B1E" w:rsidRDefault="00396B1E" w:rsidP="00396B1E">
      <w:pPr>
        <w:pStyle w:val="Aufzhlung1"/>
      </w:pPr>
      <w:r w:rsidRPr="00E33320">
        <w:rPr>
          <w:b/>
        </w:rPr>
        <w:t>GEP-Teilprojekt Datenbewirtschaftung</w:t>
      </w:r>
    </w:p>
    <w:p w14:paraId="1DC54D30" w14:textId="77777777" w:rsidR="00396B1E" w:rsidRPr="00F9157F" w:rsidRDefault="00396B1E" w:rsidP="007A61B4">
      <w:pPr>
        <w:pStyle w:val="Aufzhlung1"/>
        <w:numPr>
          <w:ilvl w:val="0"/>
          <w:numId w:val="0"/>
        </w:numPr>
        <w:ind w:left="284"/>
      </w:pPr>
      <w:r>
        <w:t>Das GEP-Teilprojekt «Datenbewirtschaftung»</w:t>
      </w:r>
      <w:r w:rsidRPr="00F9157F">
        <w:t xml:space="preserve"> wird mit dem vorliegenden Datenbewirtschaftungskonzept erfüllt.</w:t>
      </w:r>
    </w:p>
    <w:p w14:paraId="352EF571" w14:textId="700B969B" w:rsidR="00396B1E" w:rsidRDefault="00396B1E" w:rsidP="00396B1E">
      <w:bookmarkStart w:id="38" w:name="_Toc516467898"/>
    </w:p>
    <w:p w14:paraId="593309E8" w14:textId="77777777" w:rsidR="00A75213" w:rsidRDefault="00A75213" w:rsidP="00A75213">
      <w:pPr>
        <w:pStyle w:val="berschrift2nummeriert"/>
      </w:pPr>
      <w:bookmarkStart w:id="39" w:name="_Toc20069659"/>
      <w:bookmarkStart w:id="40" w:name="_Toc45883407"/>
      <w:r>
        <w:t>Ist-Situation des Datenbestandes</w:t>
      </w:r>
      <w:bookmarkEnd w:id="39"/>
      <w:bookmarkEnd w:id="40"/>
    </w:p>
    <w:p w14:paraId="160FEB4A" w14:textId="77777777" w:rsidR="00A75213" w:rsidRPr="00A75213" w:rsidRDefault="00A75213" w:rsidP="00A75213">
      <w:pPr>
        <w:pStyle w:val="RoterTextAnweisungen"/>
      </w:pPr>
      <w:r w:rsidRPr="00A75213">
        <w:t>Beim ersten Erarbeiten des Datenbewirtschaftungskonzept wie auch bei der periodischen Überprüfung ist es hilfreich, die Ist-Situation des Datenbestandes zu beschreiben (beziehungsweise nachzuführen). Dabei sollen folgende Aspekte abgedeckt werden:</w:t>
      </w:r>
    </w:p>
    <w:p w14:paraId="7BC23FD5" w14:textId="354BFDC7" w:rsidR="00A75213" w:rsidRPr="00A75213" w:rsidRDefault="00A75213" w:rsidP="00A75213">
      <w:pPr>
        <w:pStyle w:val="RoterTextAufzhlung"/>
      </w:pPr>
      <w:r w:rsidRPr="00A75213">
        <w:t>Entstehung des Datenbestandes mit wesentlichen Meilensteinen (</w:t>
      </w:r>
      <w:r w:rsidR="00B148B9">
        <w:t>w</w:t>
      </w:r>
      <w:r w:rsidRPr="00A75213">
        <w:t>ann erfolgte durch wen und auf welcher Grundlage der Aufbau des Datenbestands, Wechsel bei den Zuständigkeiten, Wechsel von Datenmodell beziehungsweise vom Bewirtschaftungssystem).</w:t>
      </w:r>
    </w:p>
    <w:p w14:paraId="6617D94B" w14:textId="77777777" w:rsidR="00A75213" w:rsidRPr="00A75213" w:rsidRDefault="00A75213" w:rsidP="00A75213">
      <w:pPr>
        <w:pStyle w:val="RoterTextAufzhlung"/>
      </w:pPr>
      <w:r w:rsidRPr="00A75213">
        <w:t>Informationsumfang (Netz: PAA vs. SAA, GEP-Themen).</w:t>
      </w:r>
    </w:p>
    <w:p w14:paraId="3BF80975" w14:textId="6EC1C553" w:rsidR="00A75213" w:rsidRPr="00A75213" w:rsidRDefault="00A75213" w:rsidP="00A75213">
      <w:pPr>
        <w:pStyle w:val="RoterTextAufzhlung"/>
      </w:pPr>
      <w:bookmarkStart w:id="41" w:name="_Hlk24439495"/>
      <w:r w:rsidRPr="00A75213">
        <w:t>Bekannte Defizite (zum Beispiel Lagegenauigkeit nicht den heutigen Anforderungen entsprechend, da ursprünglich ab Übersichtsplan aufgebaut)</w:t>
      </w:r>
      <w:r w:rsidR="00007D4F">
        <w:t xml:space="preserve"> und bereits geplante Massnahmen zur Verbesserung (u.a. welche Informationen, bis wann).</w:t>
      </w:r>
    </w:p>
    <w:bookmarkEnd w:id="41"/>
    <w:p w14:paraId="358FA6F8" w14:textId="1FBAB4E0" w:rsidR="00A75213" w:rsidRDefault="00A75213" w:rsidP="00A75213">
      <w:pPr>
        <w:pStyle w:val="RoterTextAufzhlung"/>
      </w:pPr>
      <w:r w:rsidRPr="00A75213">
        <w:t xml:space="preserve">Im Anhang zum Datenbewirtschaftungskonzept soll das Resultat </w:t>
      </w:r>
      <w:r w:rsidR="00B148B9">
        <w:t>der letzten</w:t>
      </w:r>
      <w:r w:rsidRPr="00A75213">
        <w:t xml:space="preserve"> Datenprüfungen beigefügt werden.</w:t>
      </w:r>
    </w:p>
    <w:p w14:paraId="1AE2DF9C" w14:textId="479B7F14" w:rsidR="00007D4F" w:rsidRPr="00A75213" w:rsidRDefault="00007D4F" w:rsidP="00A75213">
      <w:pPr>
        <w:pStyle w:val="RoterTextAufzhlung"/>
      </w:pPr>
      <w:bookmarkStart w:id="42" w:name="_Hlk24439509"/>
      <w:r>
        <w:t>Im Datenbewirtschaftungskonzept eines Verbands sollte der Stand der Informationen über Verbandsanlagen ebenfalls detailliert dokumentiert sein, dafür können die Daten der Verbandsgemeinden summarisch beurteilt werden: wie ist die Qualität heute, bis wann wird welcher Stand angestrebt.</w:t>
      </w:r>
      <w:bookmarkEnd w:id="42"/>
    </w:p>
    <w:p w14:paraId="079DAF73" w14:textId="77777777" w:rsidR="00A75213" w:rsidRDefault="00A75213" w:rsidP="00396B1E"/>
    <w:p w14:paraId="658AC312" w14:textId="0AD6C632" w:rsidR="00396B1E" w:rsidRDefault="00396B1E" w:rsidP="004E297B">
      <w:pPr>
        <w:pStyle w:val="berschrift2nummeriert"/>
      </w:pPr>
      <w:bookmarkStart w:id="43" w:name="_Toc45883408"/>
      <w:r w:rsidRPr="00396B1E">
        <w:t>Zweck</w:t>
      </w:r>
      <w:r>
        <w:t xml:space="preserve"> dieses Dokuments</w:t>
      </w:r>
      <w:bookmarkEnd w:id="38"/>
      <w:bookmarkEnd w:id="43"/>
    </w:p>
    <w:p w14:paraId="6C7E1885" w14:textId="712A1401" w:rsidR="00007D4F" w:rsidRPr="007F66C6" w:rsidRDefault="00007D4F" w:rsidP="00086D1E">
      <w:pPr>
        <w:pStyle w:val="RoterTextAnweisungen"/>
      </w:pPr>
      <w:bookmarkStart w:id="44" w:name="_Hlk24439525"/>
      <w:r>
        <w:t>Im Datenbewirtschaftungskonzept eines Verbands richtet sich das Dokument an all</w:t>
      </w:r>
      <w:r w:rsidR="00346A42">
        <w:t>e Organisationen, welche für den Verband in der Datenbewirtschaftung zuständig sind und zusätzlich auch an alle Gemeinden im Einzugsgebiet des Verbandes beziehungsweise deren Datenkoordinatoren und Datenbewirtschafter.</w:t>
      </w:r>
      <w:bookmarkEnd w:id="44"/>
    </w:p>
    <w:p w14:paraId="176A6D45" w14:textId="2F8EAA36" w:rsidR="00396B1E" w:rsidRDefault="00396B1E" w:rsidP="00396B1E">
      <w:r>
        <w:t xml:space="preserve">Dieses Dokument richtet sich an alle Organisationen, die für </w:t>
      </w:r>
      <w:r w:rsidRPr="00952DFD">
        <w:t>die</w:t>
      </w:r>
      <w:r w:rsidR="00BC53D9" w:rsidRPr="00952DFD">
        <w:t xml:space="preserve"> Gemeinde</w:t>
      </w:r>
      <w:r w:rsidRPr="00952DFD">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Daten im Bereich Siedlungsentwässerung erheben</w:t>
      </w:r>
      <w:r>
        <w:t>, nachführen und verwalten. Das vorliegende Dokument regelt für alle Beteiligten:</w:t>
      </w:r>
    </w:p>
    <w:p w14:paraId="68EEC0D6" w14:textId="77777777" w:rsidR="00396B1E" w:rsidRDefault="00396B1E" w:rsidP="00396B1E">
      <w:pPr>
        <w:pStyle w:val="Aufzhlung1"/>
      </w:pPr>
      <w:r>
        <w:t>die Zuständigkeiten und Aufgaben;</w:t>
      </w:r>
    </w:p>
    <w:p w14:paraId="2A68CA9A" w14:textId="0759E792" w:rsidR="00396B1E" w:rsidRDefault="00B5128F" w:rsidP="00396B1E">
      <w:pPr>
        <w:pStyle w:val="Aufzhlung1"/>
      </w:pPr>
      <w:r>
        <w:t xml:space="preserve">die Prozesse und </w:t>
      </w:r>
      <w:r w:rsidR="00396B1E">
        <w:t>das Meldewesen</w:t>
      </w:r>
      <w:r>
        <w:t xml:space="preserve"> </w:t>
      </w:r>
      <w:r w:rsidR="00396B1E">
        <w:t>sowie</w:t>
      </w:r>
    </w:p>
    <w:p w14:paraId="11314F43" w14:textId="77777777" w:rsidR="00396B1E" w:rsidRDefault="00396B1E" w:rsidP="00396B1E">
      <w:pPr>
        <w:pStyle w:val="Aufzhlung1"/>
      </w:pPr>
      <w:r>
        <w:t>die Datenflüsse.</w:t>
      </w:r>
    </w:p>
    <w:p w14:paraId="2BBA8499" w14:textId="77777777" w:rsidR="00396B1E" w:rsidRPr="00047110" w:rsidRDefault="00396B1E" w:rsidP="00396B1E"/>
    <w:p w14:paraId="2D7DB175" w14:textId="77777777" w:rsidR="00396B1E" w:rsidRDefault="00396B1E" w:rsidP="004E297B">
      <w:pPr>
        <w:pStyle w:val="berschrift2nummeriert"/>
      </w:pPr>
      <w:bookmarkStart w:id="45" w:name="_Toc516467899"/>
      <w:bookmarkStart w:id="46" w:name="_Toc45883409"/>
      <w:r>
        <w:lastRenderedPageBreak/>
        <w:t xml:space="preserve">Inhalt </w:t>
      </w:r>
      <w:r w:rsidRPr="00396B1E">
        <w:t>dieses</w:t>
      </w:r>
      <w:r>
        <w:t xml:space="preserve"> Dokuments</w:t>
      </w:r>
      <w:bookmarkEnd w:id="45"/>
      <w:bookmarkEnd w:id="46"/>
    </w:p>
    <w:p w14:paraId="4A0DA11B" w14:textId="77777777" w:rsidR="00396B1E" w:rsidRDefault="00396B1E" w:rsidP="00396B1E">
      <w:r>
        <w:t>Das vorliegende Konzept ist wie folgt strukturiert:</w:t>
      </w:r>
    </w:p>
    <w:p w14:paraId="07EA6D37" w14:textId="77777777" w:rsidR="00396B1E" w:rsidRDefault="00396B1E" w:rsidP="00396B1E"/>
    <w:p w14:paraId="476C99BE" w14:textId="77777777" w:rsidR="00396B1E" w:rsidRPr="007C3E55" w:rsidRDefault="00396B1E" w:rsidP="00396B1E">
      <w:pPr>
        <w:pStyle w:val="RoterTextAnweisungen"/>
      </w:pPr>
      <w:r w:rsidRPr="007C3E55">
        <w:t xml:space="preserve">Die nachfolgende Tabelle ist </w:t>
      </w:r>
      <w:r>
        <w:t>für</w:t>
      </w:r>
      <w:r w:rsidRPr="007C3E55">
        <w:t xml:space="preserve"> die endgültige Version des Konzepts anzupassen</w:t>
      </w:r>
      <w:r>
        <w:t>, f</w:t>
      </w:r>
      <w:r w:rsidRPr="007C3E55">
        <w:t xml:space="preserve">ehlende Punkte sind zu ergänzen respektive </w:t>
      </w:r>
      <w:r w:rsidRPr="00396B1E">
        <w:t>nichtzutreffende</w:t>
      </w:r>
      <w:r w:rsidRPr="007C3E55">
        <w:t xml:space="preserve"> Punkte zu streichen.</w:t>
      </w:r>
    </w:p>
    <w:p w14:paraId="2C52E1CB" w14:textId="77777777" w:rsidR="00396B1E" w:rsidRDefault="00396B1E" w:rsidP="00396B1E"/>
    <w:tbl>
      <w:tblPr>
        <w:tblStyle w:val="VSA1"/>
        <w:tblW w:w="5000" w:type="pct"/>
        <w:tblLook w:val="04A0" w:firstRow="1" w:lastRow="0" w:firstColumn="1" w:lastColumn="0" w:noHBand="0" w:noVBand="1"/>
      </w:tblPr>
      <w:tblGrid>
        <w:gridCol w:w="497"/>
        <w:gridCol w:w="2758"/>
        <w:gridCol w:w="5011"/>
      </w:tblGrid>
      <w:tr w:rsidR="00396B1E" w:rsidRPr="00396B1E"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396B1E" w:rsidRDefault="00396B1E" w:rsidP="00396B1E">
            <w:r w:rsidRPr="00396B1E">
              <w:t>#</w:t>
            </w:r>
          </w:p>
        </w:tc>
        <w:tc>
          <w:tcPr>
            <w:tcW w:w="2758" w:type="dxa"/>
          </w:tcPr>
          <w:p w14:paraId="42B64140"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Kapitel</w:t>
            </w:r>
          </w:p>
        </w:tc>
        <w:tc>
          <w:tcPr>
            <w:tcW w:w="5011" w:type="dxa"/>
          </w:tcPr>
          <w:p w14:paraId="64F20A7E"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Beschreibung</w:t>
            </w:r>
          </w:p>
        </w:tc>
      </w:tr>
      <w:tr w:rsidR="00396B1E" w:rsidRPr="00396B1E"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396B1E" w:rsidRPr="00396B1E" w:rsidRDefault="007542F6" w:rsidP="002B79E9">
            <w:pPr>
              <w:pStyle w:val="BlauerTextVorschlge"/>
            </w:pPr>
            <w:r>
              <w:t>3</w:t>
            </w:r>
          </w:p>
        </w:tc>
        <w:tc>
          <w:tcPr>
            <w:tcW w:w="2758" w:type="dxa"/>
          </w:tcPr>
          <w:p w14:paraId="3B006CC0"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Vorgaben und Grundlagen Datenbewirtschaftung</w:t>
            </w:r>
          </w:p>
        </w:tc>
        <w:tc>
          <w:tcPr>
            <w:tcW w:w="5011" w:type="dxa"/>
          </w:tcPr>
          <w:p w14:paraId="05D3C056" w14:textId="631C9EC0" w:rsid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In diesem Kapitel werden die Grundsätze beschrieben, nach denen die Datenbewirtschaftung erfolgt. Zudem werden die massgebenden gesetzlichen Grundlagen, Normen und Empfehlungen aufgelistet, damit sie allen Beteiligten bekannt sind.</w:t>
            </w:r>
          </w:p>
          <w:p w14:paraId="1A58DD04" w14:textId="4654747A"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t xml:space="preserve">Weiter sind </w:t>
            </w:r>
            <w:r w:rsidRPr="00396B1E">
              <w:t xml:space="preserve">für </w:t>
            </w:r>
            <w:r w:rsidR="00A75213">
              <w:t xml:space="preserve">die durch </w:t>
            </w:r>
            <w:r w:rsidRPr="00396B1E">
              <w:t>alle Beteiligten einzuhaltenden Grundsätze in diesem Kapitel festgehalten</w:t>
            </w:r>
            <w:r w:rsidR="00D42E68">
              <w:t>.</w:t>
            </w:r>
          </w:p>
        </w:tc>
      </w:tr>
      <w:tr w:rsidR="00396B1E" w:rsidRPr="00396B1E"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396B1E" w:rsidRPr="00396B1E" w:rsidRDefault="007542F6" w:rsidP="002B79E9">
            <w:pPr>
              <w:pStyle w:val="BlauerTextVorschlge"/>
            </w:pPr>
            <w:r>
              <w:t>4</w:t>
            </w:r>
          </w:p>
        </w:tc>
        <w:tc>
          <w:tcPr>
            <w:tcW w:w="2758" w:type="dxa"/>
          </w:tcPr>
          <w:p w14:paraId="15967168"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Organisation und Prozesse</w:t>
            </w:r>
          </w:p>
        </w:tc>
        <w:tc>
          <w:tcPr>
            <w:tcW w:w="5011" w:type="dxa"/>
          </w:tcPr>
          <w:p w14:paraId="478951FC" w14:textId="2A122C6C"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Für eine qualitative hochstehende Datenbewirtschaftung ist es essen</w:t>
            </w:r>
            <w:r w:rsidR="00346A42">
              <w:t>z</w:t>
            </w:r>
            <w:r w:rsidRPr="00396B1E">
              <w:t>iell, dass alle Beteiligten ihre Verantwortungen und Aufgaben kennen. Wichtig ist auch, dass das Meldewesen definiert ist und so gelebt wird. Die dafür notwendigen Abmachungen werden in diesem Kapitel festgehalten.</w:t>
            </w:r>
          </w:p>
        </w:tc>
      </w:tr>
      <w:tr w:rsidR="002F4514" w:rsidRPr="00396B1E"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F4514" w:rsidRPr="00396B1E" w:rsidRDefault="002F4514" w:rsidP="002B79E9">
            <w:pPr>
              <w:pStyle w:val="BlauerTextVorschlge"/>
            </w:pPr>
            <w:r>
              <w:t>5</w:t>
            </w:r>
          </w:p>
        </w:tc>
        <w:tc>
          <w:tcPr>
            <w:tcW w:w="2758" w:type="dxa"/>
          </w:tcPr>
          <w:p w14:paraId="7BA79F54" w14:textId="52685356"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Datenumfang und -modell</w:t>
            </w:r>
          </w:p>
        </w:tc>
        <w:tc>
          <w:tcPr>
            <w:tcW w:w="5011" w:type="dxa"/>
          </w:tcPr>
          <w:p w14:paraId="6898549F" w14:textId="093FB825"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In diesem Kapitel wird festgehalten, welche Daten in der </w:t>
            </w:r>
            <w:r w:rsidR="00BC53D9">
              <w:t xml:space="preserve">Gemeinde </w:t>
            </w:r>
            <w:r w:rsidRPr="00396B1E">
              <w:rPr>
                <w:highlight w:val="lightGray"/>
              </w:rPr>
              <w:fldChar w:fldCharType="begin"/>
            </w:r>
            <w:r w:rsidRPr="00396B1E">
              <w:rPr>
                <w:highlight w:val="lightGray"/>
              </w:rPr>
              <w:instrText xml:space="preserve"> </w:instrText>
            </w:r>
            <w:r w:rsidR="00EB4863">
              <w:rPr>
                <w:highlight w:val="lightGray"/>
              </w:rPr>
              <w:instrText xml:space="preserve">DOCPROPERTY  Gemeinde </w:instrText>
            </w:r>
            <w:r w:rsidRPr="00396B1E">
              <w:rPr>
                <w:highlight w:val="lightGray"/>
              </w:rPr>
              <w:instrText xml:space="preserve"> \* MERGEFORMAT </w:instrText>
            </w:r>
            <w:r w:rsidRPr="00396B1E">
              <w:rPr>
                <w:highlight w:val="lightGray"/>
              </w:rPr>
              <w:fldChar w:fldCharType="separate"/>
            </w:r>
            <w:r w:rsidR="00E63CB8">
              <w:rPr>
                <w:highlight w:val="lightGray"/>
              </w:rPr>
              <w:t>&lt;Gemeinde in Eigenschaften&gt;</w:t>
            </w:r>
            <w:r w:rsidRPr="00396B1E">
              <w:rPr>
                <w:highlight w:val="lightGray"/>
              </w:rPr>
              <w:fldChar w:fldCharType="end"/>
            </w:r>
            <w:r w:rsidRPr="00396B1E">
              <w:t xml:space="preserve"> verwaltet und nachgeführt werden. Erweiterungen gegenüber den kantonalen Vorgaben werden hier aufgelistet. </w:t>
            </w:r>
          </w:p>
        </w:tc>
      </w:tr>
      <w:tr w:rsidR="002F4514" w:rsidRPr="00396B1E"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F4514" w:rsidRPr="00396B1E" w:rsidRDefault="002F4514" w:rsidP="002B79E9">
            <w:pPr>
              <w:pStyle w:val="BlauerTextVorschlge"/>
            </w:pPr>
            <w:r>
              <w:t>6</w:t>
            </w:r>
          </w:p>
        </w:tc>
        <w:tc>
          <w:tcPr>
            <w:tcW w:w="2758" w:type="dxa"/>
          </w:tcPr>
          <w:p w14:paraId="07E7D84D" w14:textId="670D3FB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Datenerfassung und </w:t>
            </w:r>
            <w:r>
              <w:t>-</w:t>
            </w:r>
            <w:proofErr w:type="spellStart"/>
            <w:r w:rsidRPr="00396B1E">
              <w:t>nachführung</w:t>
            </w:r>
            <w:proofErr w:type="spellEnd"/>
          </w:p>
        </w:tc>
        <w:tc>
          <w:tcPr>
            <w:tcW w:w="5011" w:type="dxa"/>
          </w:tcPr>
          <w:p w14:paraId="6461B107" w14:textId="5207AC8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Für eine gute Datenqualität ist es </w:t>
            </w:r>
            <w:r w:rsidR="00346A42">
              <w:t>unabdingbar</w:t>
            </w:r>
            <w:r w:rsidRPr="00396B1E">
              <w:t>, dass die Daten aktuell und nachgeführt sind. Die dafür notwendigen zuständigen Stellen sowie die Prozesse für das Meldewesen sind klar auszuweisen und zu definieren.</w:t>
            </w:r>
          </w:p>
        </w:tc>
      </w:tr>
      <w:tr w:rsidR="002F4514" w:rsidRPr="00396B1E"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F4514" w:rsidRPr="00396B1E" w:rsidRDefault="002F4514" w:rsidP="002B79E9">
            <w:pPr>
              <w:pStyle w:val="BlauerTextVorschlge"/>
            </w:pPr>
            <w:r>
              <w:t>7</w:t>
            </w:r>
          </w:p>
        </w:tc>
        <w:tc>
          <w:tcPr>
            <w:tcW w:w="2758" w:type="dxa"/>
          </w:tcPr>
          <w:p w14:paraId="510A22E2" w14:textId="1E54137B"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Datennutzung und Schnittstellen</w:t>
            </w:r>
          </w:p>
        </w:tc>
        <w:tc>
          <w:tcPr>
            <w:tcW w:w="5011" w:type="dxa"/>
          </w:tcPr>
          <w:p w14:paraId="0CE913E4" w14:textId="2507C998"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Die bewirtschafteten Daten sollen einfach und problemlos genutzt werden können. In diesem Kapitel wird festgehalten, welche Datennutzungen vorgesehen sind und welche Schnittstellen für einen problemlosen Datenaustausch bedient werden.</w:t>
            </w:r>
          </w:p>
        </w:tc>
      </w:tr>
    </w:tbl>
    <w:p w14:paraId="2B7A1CCC" w14:textId="0B1C1D74" w:rsidR="00FC041B" w:rsidRPr="0047359A" w:rsidRDefault="00FC041B">
      <w:pPr>
        <w:spacing w:after="200" w:line="276" w:lineRule="auto"/>
        <w:jc w:val="left"/>
      </w:pPr>
    </w:p>
    <w:p w14:paraId="06AF952E"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47" w:name="_Toc516467900"/>
      <w:bookmarkStart w:id="48" w:name="_Ref534724741"/>
      <w:bookmarkStart w:id="49" w:name="_Toc45883410"/>
      <w:r w:rsidRPr="00483481">
        <w:rPr>
          <w:caps/>
          <w:spacing w:val="5"/>
          <w:sz w:val="40"/>
          <w:szCs w:val="40"/>
        </w:rPr>
        <w:lastRenderedPageBreak/>
        <w:t>Vorgaben und Grundlagen Datenbewirtschaftung</w:t>
      </w:r>
      <w:bookmarkEnd w:id="47"/>
      <w:bookmarkEnd w:id="48"/>
      <w:bookmarkEnd w:id="49"/>
    </w:p>
    <w:p w14:paraId="18FABBBD" w14:textId="28D79E56" w:rsidR="00FC041B" w:rsidRDefault="00FC041B" w:rsidP="009E4516">
      <w:pPr>
        <w:pStyle w:val="berschrift2nummeriert"/>
        <w:numPr>
          <w:ilvl w:val="1"/>
          <w:numId w:val="12"/>
        </w:numPr>
      </w:pPr>
      <w:bookmarkStart w:id="50" w:name="_Toc516467901"/>
      <w:bookmarkStart w:id="51" w:name="_Toc45883411"/>
      <w:r w:rsidRPr="00FC041B">
        <w:t>Grundsatz</w:t>
      </w:r>
      <w:bookmarkEnd w:id="50"/>
      <w:bookmarkEnd w:id="51"/>
    </w:p>
    <w:p w14:paraId="72E2003D" w14:textId="24B0B60F" w:rsidR="00B5358D" w:rsidRPr="007F66C6" w:rsidRDefault="00B5358D" w:rsidP="00086D1E">
      <w:pPr>
        <w:pStyle w:val="RoterTextAnweisungen"/>
      </w:pPr>
      <w:r w:rsidRPr="003E2D6D">
        <w:t xml:space="preserve">Die nachfolgende </w:t>
      </w:r>
      <w:r>
        <w:t xml:space="preserve">Aufzählung </w:t>
      </w:r>
      <w:r w:rsidRPr="003E2D6D">
        <w:t xml:space="preserve">ist auf die </w:t>
      </w:r>
      <w:proofErr w:type="spellStart"/>
      <w:r w:rsidRPr="003E2D6D">
        <w:t>gemeind</w:t>
      </w:r>
      <w:r>
        <w:t>e</w:t>
      </w:r>
      <w:proofErr w:type="spellEnd"/>
      <w:r>
        <w:t>-/verbands</w:t>
      </w:r>
      <w:r w:rsidRPr="003E2D6D">
        <w:t>pezifischen Verhältnisse anzupassen</w:t>
      </w:r>
      <w:r>
        <w:t>, f</w:t>
      </w:r>
      <w:r w:rsidRPr="003E2D6D">
        <w:t>ehlende Punkte sind zu ergänzen respektive nichtzutreffende Punkte zu streichen</w:t>
      </w:r>
      <w:r>
        <w:t>.</w:t>
      </w:r>
    </w:p>
    <w:p w14:paraId="6600F3B6" w14:textId="39D5FEB6" w:rsidR="00FC041B" w:rsidRPr="00D01632" w:rsidRDefault="00FC041B" w:rsidP="00FC041B">
      <w:r>
        <w:t xml:space="preserve">Die Datenbewirtschaftung der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erfolgt </w:t>
      </w:r>
      <w:r>
        <w:t xml:space="preserve">auf </w:t>
      </w:r>
      <w:r w:rsidRPr="00D01632">
        <w:t xml:space="preserve">Grundlage von </w:t>
      </w:r>
    </w:p>
    <w:p w14:paraId="4D9273D8" w14:textId="52E3D0F4" w:rsidR="00FC041B" w:rsidRDefault="00FC041B" w:rsidP="00FC041B">
      <w:pPr>
        <w:pStyle w:val="Aufzhlung1"/>
      </w:pPr>
      <w:r w:rsidRPr="00D01632">
        <w:t xml:space="preserve">gesetzlichen Vorgaben des </w:t>
      </w:r>
      <w:r w:rsidRPr="00FC041B">
        <w:t xml:space="preserve">Kantons </w:t>
      </w:r>
      <w:r w:rsidR="00107F6C">
        <w:fldChar w:fldCharType="begin"/>
      </w:r>
      <w:r w:rsidR="00107F6C">
        <w:instrText xml:space="preserve"> DOCPROPERTY  Kanton  \* MERGEFORMAT </w:instrText>
      </w:r>
      <w:r w:rsidR="00107F6C">
        <w:fldChar w:fldCharType="separate"/>
      </w:r>
      <w:r w:rsidR="00E63CB8">
        <w:t>&lt;Kanton in Eigenschaften&gt;</w:t>
      </w:r>
      <w:r w:rsidR="00107F6C">
        <w:fldChar w:fldCharType="end"/>
      </w:r>
      <w:r w:rsidRPr="00FC041B">
        <w:t>,</w:t>
      </w:r>
    </w:p>
    <w:p w14:paraId="113C95BB" w14:textId="0E216899" w:rsidR="007542F6" w:rsidRPr="00FC041B" w:rsidRDefault="007542F6" w:rsidP="00FC041B">
      <w:pPr>
        <w:pStyle w:val="Aufzhlung1"/>
      </w:pPr>
      <w:bookmarkStart w:id="52" w:name="_Hlk23254219"/>
      <w:r>
        <w:t>Wegleitung GEP</w:t>
      </w:r>
      <w:r w:rsidR="008B28C5">
        <w:t>-Daten</w:t>
      </w:r>
      <w:r>
        <w:t xml:space="preserve"> des VSA</w:t>
      </w:r>
      <w:r w:rsidR="00D66893">
        <w:t>,</w:t>
      </w:r>
    </w:p>
    <w:bookmarkEnd w:id="52"/>
    <w:p w14:paraId="3E65E39C" w14:textId="77777777" w:rsidR="00D66893" w:rsidRDefault="007542F6" w:rsidP="007542F6">
      <w:pPr>
        <w:pStyle w:val="Aufzhlung1"/>
      </w:pPr>
      <w:r>
        <w:t xml:space="preserve">Weitere </w:t>
      </w:r>
      <w:r w:rsidR="00FC041B" w:rsidRPr="00FC041B">
        <w:t>Normen und Empfehlungen der Fachverbände</w:t>
      </w:r>
      <w:r w:rsidR="00D66893">
        <w:t>,</w:t>
      </w:r>
    </w:p>
    <w:p w14:paraId="04E4696F" w14:textId="491A3CE3" w:rsidR="00FC041B" w:rsidRPr="00086D1E" w:rsidRDefault="00D66893" w:rsidP="008B28C5">
      <w:pPr>
        <w:pStyle w:val="BlauerTextAufzhlung"/>
        <w:rPr>
          <w:rStyle w:val="BlauerTextVorschlgeZchn"/>
          <w:rFonts w:eastAsiaTheme="minorHAnsi" w:cstheme="minorBidi"/>
          <w:szCs w:val="22"/>
          <w:lang w:eastAsia="en-US"/>
        </w:rPr>
      </w:pPr>
      <w:r>
        <w:t xml:space="preserve">Das Datenbewirtschaftungskonzept des Abwasserverbands </w:t>
      </w:r>
      <w:r w:rsidR="00107F6C">
        <w:fldChar w:fldCharType="begin"/>
      </w:r>
      <w:r w:rsidR="00107F6C">
        <w:instrText xml:space="preserve"> DOCPROPERTY  Verband  \* MERGEFORMAT </w:instrText>
      </w:r>
      <w:r w:rsidR="00107F6C">
        <w:fldChar w:fldCharType="separate"/>
      </w:r>
      <w:r w:rsidR="00E63CB8">
        <w:t>&lt;Verband in Eigenschaften&gt;</w:t>
      </w:r>
      <w:r w:rsidR="00107F6C">
        <w:fldChar w:fldCharType="end"/>
      </w:r>
      <w:r w:rsidR="00777BC9">
        <w:rPr>
          <w:rStyle w:val="BlauerTextVorschlgeZchn"/>
          <w:rFonts w:eastAsiaTheme="minorHAnsi"/>
        </w:rPr>
        <w:t xml:space="preserve"> Fassung vom: &lt;DATUM&gt;</w:t>
      </w:r>
      <w:r w:rsidR="00FC041B" w:rsidRPr="003C11C4">
        <w:rPr>
          <w:rStyle w:val="BlauerTextVorschlgeZchn"/>
          <w:rFonts w:eastAsiaTheme="minorHAnsi"/>
        </w:rPr>
        <w:t>.</w:t>
      </w:r>
    </w:p>
    <w:p w14:paraId="0DB57138" w14:textId="77073D6A" w:rsidR="00346A42" w:rsidRPr="00D01632" w:rsidRDefault="00346A42" w:rsidP="008B28C5">
      <w:pPr>
        <w:pStyle w:val="BlauerTextAufzhlung"/>
      </w:pPr>
      <w:bookmarkStart w:id="53" w:name="_Hlk24439638"/>
      <w:r>
        <w:t xml:space="preserve">Das Dokument ist abgestimmt mit den Datenbewirtschaftungskonzepten der Gemeinden im Einzugsgebiet des Verbandes. </w:t>
      </w:r>
    </w:p>
    <w:bookmarkEnd w:id="53"/>
    <w:p w14:paraId="49AD8943" w14:textId="77777777" w:rsidR="00FC041B" w:rsidRPr="00D01632" w:rsidRDefault="00FC041B" w:rsidP="00FC041B">
      <w:pPr>
        <w:ind w:left="284"/>
      </w:pPr>
    </w:p>
    <w:p w14:paraId="2177A330" w14:textId="52689584" w:rsidR="00FC041B" w:rsidRDefault="00FC041B" w:rsidP="00FC041B">
      <w:r>
        <w:t xml:space="preserve">Für die Datenbewirtschaftung gelten die jeweils aktuell gültigen Vorgaben (z.B. Datenmodell </w:t>
      </w:r>
      <w:r w:rsidR="007B1DF5">
        <w:t>VSA DSS Mini</w:t>
      </w:r>
      <w:r>
        <w:t xml:space="preserve">). Nachfolgend werden die wichtigsten gesetzlichen Grundlagen, Normen und Empfehlungen aufgelistet. </w:t>
      </w:r>
    </w:p>
    <w:p w14:paraId="05BC25BC" w14:textId="77777777" w:rsidR="00FC041B" w:rsidRDefault="00FC041B" w:rsidP="00FC041B"/>
    <w:p w14:paraId="1E0040BE" w14:textId="5D6AD2A7"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0AC06948" w14:textId="27C2110D" w:rsidR="00FC041B" w:rsidRDefault="00FC041B" w:rsidP="00FC041B"/>
    <w:p w14:paraId="09ED4114" w14:textId="0EC79D38" w:rsidR="00777BC9" w:rsidRPr="00023F3D" w:rsidRDefault="00777BC9" w:rsidP="00777BC9">
      <w:pPr>
        <w:pStyle w:val="berschrift2nummeriert"/>
      </w:pPr>
      <w:bookmarkStart w:id="54" w:name="_Toc45883412"/>
      <w:r w:rsidRPr="00241329">
        <w:t>Gesetzliche</w:t>
      </w:r>
      <w:r w:rsidRPr="00023F3D">
        <w:t xml:space="preserve"> Grundlagen</w:t>
      </w:r>
      <w:r>
        <w:t xml:space="preserve"> Stufe Bund</w:t>
      </w:r>
      <w:bookmarkEnd w:id="54"/>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77BC9" w14:paraId="6EE4E834" w14:textId="77777777" w:rsidTr="00777BC9">
        <w:trPr>
          <w:tblHeader/>
        </w:trPr>
        <w:tc>
          <w:tcPr>
            <w:tcW w:w="8080" w:type="dxa"/>
          </w:tcPr>
          <w:p w14:paraId="6DE65489" w14:textId="77777777" w:rsidR="00777BC9" w:rsidRDefault="00777BC9" w:rsidP="00777BC9">
            <w:pPr>
              <w:pStyle w:val="Standardfett"/>
            </w:pPr>
            <w:r>
              <w:t>Titel</w:t>
            </w:r>
          </w:p>
        </w:tc>
        <w:tc>
          <w:tcPr>
            <w:tcW w:w="1689" w:type="dxa"/>
          </w:tcPr>
          <w:p w14:paraId="3845F56B" w14:textId="77777777" w:rsidR="00777BC9" w:rsidRDefault="00777BC9" w:rsidP="00777BC9">
            <w:pPr>
              <w:pStyle w:val="Standardfett"/>
            </w:pPr>
            <w:r>
              <w:t>Syst. Nr.</w:t>
            </w:r>
          </w:p>
        </w:tc>
      </w:tr>
      <w:tr w:rsidR="00777BC9" w:rsidRPr="0006430B" w14:paraId="4F766A10" w14:textId="77777777" w:rsidTr="00777BC9">
        <w:tc>
          <w:tcPr>
            <w:tcW w:w="8080" w:type="dxa"/>
            <w:vAlign w:val="center"/>
          </w:tcPr>
          <w:p w14:paraId="57BEE984" w14:textId="77777777" w:rsidR="00777BC9" w:rsidRDefault="00777BC9" w:rsidP="003C11C4">
            <w:r>
              <w:t>Bundesgesetz über Geoinformation</w:t>
            </w:r>
          </w:p>
          <w:p w14:paraId="5EAD0707" w14:textId="521147FD" w:rsidR="00777BC9" w:rsidRPr="00903800" w:rsidRDefault="00777BC9" w:rsidP="003C11C4">
            <w:r>
              <w:t xml:space="preserve">(Geoinformationsgesetz, </w:t>
            </w:r>
            <w:proofErr w:type="spellStart"/>
            <w:r>
              <w:t>GeoIG</w:t>
            </w:r>
            <w:proofErr w:type="spellEnd"/>
            <w:r>
              <w:t>)</w:t>
            </w:r>
          </w:p>
        </w:tc>
        <w:tc>
          <w:tcPr>
            <w:tcW w:w="1689" w:type="dxa"/>
            <w:vAlign w:val="center"/>
          </w:tcPr>
          <w:p w14:paraId="2EF3865D" w14:textId="5988F810" w:rsidR="00777BC9" w:rsidRPr="00903800" w:rsidRDefault="00777BC9" w:rsidP="003C11C4">
            <w:r>
              <w:t>510.62</w:t>
            </w:r>
          </w:p>
        </w:tc>
      </w:tr>
      <w:tr w:rsidR="00777BC9" w14:paraId="34DDDD07" w14:textId="77777777" w:rsidTr="00777BC9">
        <w:tc>
          <w:tcPr>
            <w:tcW w:w="8080" w:type="dxa"/>
            <w:vAlign w:val="center"/>
          </w:tcPr>
          <w:p w14:paraId="20759DBB" w14:textId="77777777" w:rsidR="00777BC9" w:rsidRDefault="00777BC9" w:rsidP="003C11C4">
            <w:r>
              <w:t>Verordnung über Geoinformation</w:t>
            </w:r>
          </w:p>
          <w:p w14:paraId="0CCFBE35" w14:textId="5B30D5AA" w:rsidR="00777BC9" w:rsidRPr="00903800" w:rsidRDefault="00777BC9" w:rsidP="003C11C4">
            <w:r>
              <w:t xml:space="preserve">(Geoinformationsverordnung, </w:t>
            </w:r>
            <w:proofErr w:type="spellStart"/>
            <w:r>
              <w:t>GeoIV</w:t>
            </w:r>
            <w:proofErr w:type="spellEnd"/>
            <w:r>
              <w:t>)</w:t>
            </w:r>
          </w:p>
        </w:tc>
        <w:tc>
          <w:tcPr>
            <w:tcW w:w="1689" w:type="dxa"/>
            <w:vAlign w:val="center"/>
          </w:tcPr>
          <w:p w14:paraId="18C0BB4B" w14:textId="352D0F9E" w:rsidR="00777BC9" w:rsidRPr="00903800" w:rsidRDefault="00777BC9" w:rsidP="003C11C4">
            <w:r>
              <w:t>510.620</w:t>
            </w:r>
          </w:p>
        </w:tc>
      </w:tr>
      <w:tr w:rsidR="00777BC9" w14:paraId="5314D273" w14:textId="77777777" w:rsidTr="00777BC9">
        <w:tc>
          <w:tcPr>
            <w:tcW w:w="8080" w:type="dxa"/>
            <w:vAlign w:val="center"/>
          </w:tcPr>
          <w:p w14:paraId="3AC66117" w14:textId="0CC19B6C" w:rsidR="00777BC9" w:rsidRDefault="00777BC9" w:rsidP="003C11C4">
            <w:r w:rsidRPr="00777BC9">
              <w:t>Vertrag zwischen dem Bund und den Kantonen betreffend die Abgeltung und die Modalitäten des Austauschs von Geobasisdaten des Bundesrechts unter Behörden</w:t>
            </w:r>
          </w:p>
        </w:tc>
        <w:tc>
          <w:tcPr>
            <w:tcW w:w="1689" w:type="dxa"/>
            <w:vAlign w:val="center"/>
          </w:tcPr>
          <w:p w14:paraId="67877809" w14:textId="0E85652D" w:rsidR="00777BC9" w:rsidRDefault="00777BC9" w:rsidP="003C11C4">
            <w:r>
              <w:t>510.620.3</w:t>
            </w:r>
          </w:p>
        </w:tc>
      </w:tr>
      <w:tr w:rsidR="00777BC9" w14:paraId="500ADAEA" w14:textId="77777777" w:rsidTr="00777BC9">
        <w:tc>
          <w:tcPr>
            <w:tcW w:w="8080" w:type="dxa"/>
            <w:vAlign w:val="center"/>
          </w:tcPr>
          <w:p w14:paraId="3E751289" w14:textId="6C13C730" w:rsidR="00777BC9" w:rsidRPr="00903800" w:rsidRDefault="00777BC9" w:rsidP="003C11C4">
            <w:r w:rsidRPr="00777BC9">
              <w:t>Bundesgesetz über den Schutz der Gewässer</w:t>
            </w:r>
            <w:r>
              <w:t xml:space="preserve"> </w:t>
            </w:r>
            <w:r w:rsidRPr="00777BC9">
              <w:t xml:space="preserve">(Gewässerschutzgesetz, </w:t>
            </w:r>
            <w:proofErr w:type="spellStart"/>
            <w:r w:rsidRPr="00777BC9">
              <w:t>GSchG</w:t>
            </w:r>
            <w:proofErr w:type="spellEnd"/>
            <w:r w:rsidRPr="00777BC9">
              <w:t>)</w:t>
            </w:r>
          </w:p>
        </w:tc>
        <w:tc>
          <w:tcPr>
            <w:tcW w:w="1689" w:type="dxa"/>
            <w:vAlign w:val="center"/>
          </w:tcPr>
          <w:p w14:paraId="2C54E611" w14:textId="0DB4106B" w:rsidR="00777BC9" w:rsidRPr="00903800" w:rsidRDefault="00777BC9" w:rsidP="003C11C4">
            <w:r>
              <w:t>814.20</w:t>
            </w:r>
          </w:p>
        </w:tc>
      </w:tr>
      <w:tr w:rsidR="00777BC9" w14:paraId="73762BC0" w14:textId="77777777" w:rsidTr="00777BC9">
        <w:tc>
          <w:tcPr>
            <w:tcW w:w="8080" w:type="dxa"/>
            <w:vAlign w:val="center"/>
          </w:tcPr>
          <w:p w14:paraId="4B7D1A73" w14:textId="32B884FD" w:rsidR="00777BC9" w:rsidRDefault="00777BC9" w:rsidP="003C11C4">
            <w:r w:rsidRPr="00777BC9">
              <w:t>Gewässerschutzverordnung</w:t>
            </w:r>
            <w:r>
              <w:t xml:space="preserve"> (</w:t>
            </w:r>
            <w:proofErr w:type="spellStart"/>
            <w:r>
              <w:t>GSchV</w:t>
            </w:r>
            <w:proofErr w:type="spellEnd"/>
            <w:r>
              <w:t>)</w:t>
            </w:r>
          </w:p>
        </w:tc>
        <w:tc>
          <w:tcPr>
            <w:tcW w:w="1689" w:type="dxa"/>
            <w:vAlign w:val="center"/>
          </w:tcPr>
          <w:p w14:paraId="196C86A5" w14:textId="0091C1C2" w:rsidR="00777BC9" w:rsidRDefault="00777BC9" w:rsidP="003C11C4">
            <w:r w:rsidRPr="00777BC9">
              <w:t>814.201</w:t>
            </w:r>
          </w:p>
        </w:tc>
      </w:tr>
    </w:tbl>
    <w:p w14:paraId="17794D5A" w14:textId="77777777" w:rsidR="00777BC9" w:rsidRDefault="00777BC9" w:rsidP="00777BC9"/>
    <w:p w14:paraId="5B14E15C" w14:textId="77777777" w:rsidR="00777BC9" w:rsidRDefault="00777BC9" w:rsidP="00FC041B"/>
    <w:p w14:paraId="1293A1BC" w14:textId="78DE39A9" w:rsidR="00FC041B" w:rsidRPr="00023F3D" w:rsidRDefault="00FC041B" w:rsidP="004E297B">
      <w:pPr>
        <w:pStyle w:val="berschrift2nummeriert"/>
      </w:pPr>
      <w:bookmarkStart w:id="55" w:name="_Toc516467902"/>
      <w:bookmarkStart w:id="56" w:name="_Toc45883413"/>
      <w:r w:rsidRPr="00241329">
        <w:t>Gesetzliche</w:t>
      </w:r>
      <w:r w:rsidRPr="00023F3D">
        <w:t xml:space="preserve"> Grundlagen </w:t>
      </w:r>
      <w:bookmarkEnd w:id="55"/>
      <w:r w:rsidR="009A13C9">
        <w:fldChar w:fldCharType="begin"/>
      </w:r>
      <w:r w:rsidR="009A13C9">
        <w:instrText xml:space="preserve"> DOCPROPERTY  Kanton  \* MERGEFORMAT </w:instrText>
      </w:r>
      <w:r w:rsidR="009A13C9">
        <w:fldChar w:fldCharType="separate"/>
      </w:r>
      <w:r w:rsidR="00E63CB8">
        <w:t>&lt;Kanton in Eigenschaften&gt;</w:t>
      </w:r>
      <w:bookmarkEnd w:id="56"/>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FC041B" w14:paraId="06103656" w14:textId="77777777" w:rsidTr="00FC041B">
        <w:trPr>
          <w:tblHeader/>
        </w:trPr>
        <w:tc>
          <w:tcPr>
            <w:tcW w:w="8080" w:type="dxa"/>
          </w:tcPr>
          <w:p w14:paraId="44B07413" w14:textId="77777777" w:rsidR="00FC041B" w:rsidRDefault="00FC041B" w:rsidP="000E6FA4">
            <w:pPr>
              <w:pStyle w:val="Standardfett"/>
            </w:pPr>
            <w:r>
              <w:t>Titel</w:t>
            </w:r>
          </w:p>
        </w:tc>
        <w:tc>
          <w:tcPr>
            <w:tcW w:w="1689" w:type="dxa"/>
          </w:tcPr>
          <w:p w14:paraId="4061E162" w14:textId="77777777" w:rsidR="00FC041B" w:rsidRDefault="00FC041B" w:rsidP="000E6FA4">
            <w:pPr>
              <w:pStyle w:val="Standardfett"/>
            </w:pPr>
            <w:r>
              <w:t>Syst. Nr.</w:t>
            </w:r>
          </w:p>
        </w:tc>
      </w:tr>
      <w:tr w:rsidR="00FC041B" w:rsidRPr="0006430B" w14:paraId="41928836" w14:textId="77777777" w:rsidTr="00FC041B">
        <w:tc>
          <w:tcPr>
            <w:tcW w:w="8080" w:type="dxa"/>
            <w:vAlign w:val="center"/>
          </w:tcPr>
          <w:p w14:paraId="37012A87" w14:textId="22768F6C" w:rsidR="00FC041B" w:rsidRPr="00903800" w:rsidRDefault="00FC041B" w:rsidP="000E6FA4">
            <w:pPr>
              <w:pStyle w:val="BlauerTextVorschlge"/>
            </w:pPr>
            <w:r w:rsidRPr="00903800">
              <w:t xml:space="preserve">Geoinformationsgesetz Kanton </w:t>
            </w:r>
            <w:r w:rsidR="00107F6C">
              <w:fldChar w:fldCharType="begin"/>
            </w:r>
            <w:r w:rsidR="00107F6C">
              <w:instrText xml:space="preserve"> DOCPROPERTY  Kanton  \* MERGEFORMAT </w:instrText>
            </w:r>
            <w:r w:rsidR="00107F6C">
              <w:fldChar w:fldCharType="separate"/>
            </w:r>
            <w:r w:rsidR="00E63CB8">
              <w:t>&lt;Kanton in Eigenschaften&gt;</w:t>
            </w:r>
            <w:r w:rsidR="00107F6C">
              <w:fldChar w:fldCharType="end"/>
            </w:r>
            <w:r w:rsidR="009A13C9">
              <w:t xml:space="preserve"> </w:t>
            </w:r>
            <w:r w:rsidR="00777BC9">
              <w:t>(</w:t>
            </w:r>
            <w:proofErr w:type="spellStart"/>
            <w:r w:rsidR="00777BC9">
              <w:t>KGeoIG</w:t>
            </w:r>
            <w:proofErr w:type="spellEnd"/>
            <w:r w:rsidR="00777BC9">
              <w:t>)</w:t>
            </w:r>
          </w:p>
        </w:tc>
        <w:tc>
          <w:tcPr>
            <w:tcW w:w="1689" w:type="dxa"/>
            <w:vAlign w:val="center"/>
          </w:tcPr>
          <w:p w14:paraId="42C95A1B" w14:textId="77777777" w:rsidR="00FC041B" w:rsidRPr="00903800" w:rsidRDefault="00FC041B" w:rsidP="000E6FA4">
            <w:pPr>
              <w:pStyle w:val="BlauerTextVorschlge"/>
            </w:pPr>
            <w:r>
              <w:t>&lt;NR&gt;</w:t>
            </w:r>
          </w:p>
        </w:tc>
      </w:tr>
      <w:tr w:rsidR="00FC041B" w14:paraId="42ED5813" w14:textId="77777777" w:rsidTr="00FC041B">
        <w:tc>
          <w:tcPr>
            <w:tcW w:w="8080" w:type="dxa"/>
            <w:vAlign w:val="center"/>
          </w:tcPr>
          <w:p w14:paraId="2D80679E" w14:textId="08904803" w:rsidR="00FC041B" w:rsidRPr="00903800" w:rsidRDefault="00FC041B" w:rsidP="000E6FA4">
            <w:pPr>
              <w:pStyle w:val="BlauerTextVorschlge"/>
            </w:pPr>
            <w:r w:rsidRPr="00903800">
              <w:t xml:space="preserve">Geoinformationsverordnung Kanton </w:t>
            </w:r>
            <w:r w:rsidR="00107F6C">
              <w:fldChar w:fldCharType="begin"/>
            </w:r>
            <w:r w:rsidR="00107F6C">
              <w:instrText xml:space="preserve"> DOCPROPERTY  Kanton  \* MERGEFORMAT </w:instrText>
            </w:r>
            <w:r w:rsidR="00107F6C">
              <w:fldChar w:fldCharType="separate"/>
            </w:r>
            <w:r w:rsidR="00E63CB8">
              <w:t>&lt;Kanton in Eigenschaften&gt;</w:t>
            </w:r>
            <w:r w:rsidR="00107F6C">
              <w:fldChar w:fldCharType="end"/>
            </w:r>
            <w:r w:rsidR="009A13C9">
              <w:t xml:space="preserve"> </w:t>
            </w:r>
            <w:r w:rsidR="00777BC9">
              <w:t>(</w:t>
            </w:r>
            <w:proofErr w:type="spellStart"/>
            <w:r w:rsidR="00777BC9">
              <w:t>KGeoIV</w:t>
            </w:r>
            <w:proofErr w:type="spellEnd"/>
            <w:r w:rsidR="00777BC9">
              <w:t>)</w:t>
            </w:r>
          </w:p>
        </w:tc>
        <w:tc>
          <w:tcPr>
            <w:tcW w:w="1689" w:type="dxa"/>
            <w:vAlign w:val="center"/>
          </w:tcPr>
          <w:p w14:paraId="3213F6BC" w14:textId="77777777" w:rsidR="00FC041B" w:rsidRPr="00903800" w:rsidRDefault="00FC041B" w:rsidP="000E6FA4">
            <w:pPr>
              <w:pStyle w:val="BlauerTextVorschlge"/>
            </w:pPr>
            <w:r>
              <w:t>&lt;NR&gt;</w:t>
            </w:r>
          </w:p>
        </w:tc>
      </w:tr>
      <w:tr w:rsidR="00FC041B" w14:paraId="34E617A4" w14:textId="77777777" w:rsidTr="00FC041B">
        <w:tc>
          <w:tcPr>
            <w:tcW w:w="8080" w:type="dxa"/>
            <w:vAlign w:val="center"/>
          </w:tcPr>
          <w:p w14:paraId="26589936" w14:textId="58D88407" w:rsidR="00FC041B" w:rsidRPr="00903800" w:rsidRDefault="00FC041B" w:rsidP="000E6FA4">
            <w:pPr>
              <w:pStyle w:val="BlauerTextVorschlge"/>
            </w:pPr>
            <w:r>
              <w:t xml:space="preserve">Gewässerschutzgesetz Kanton </w:t>
            </w:r>
            <w:r w:rsidR="00107F6C">
              <w:fldChar w:fldCharType="begin"/>
            </w:r>
            <w:r w:rsidR="00107F6C">
              <w:instrText xml:space="preserve"> DOCPROPERTY  Kanton  \* MERGEFORMAT </w:instrText>
            </w:r>
            <w:r w:rsidR="00107F6C">
              <w:fldChar w:fldCharType="separate"/>
            </w:r>
            <w:r w:rsidR="00E63CB8">
              <w:t>&lt;Kanton in Eigenschaften&gt;</w:t>
            </w:r>
            <w:r w:rsidR="00107F6C">
              <w:fldChar w:fldCharType="end"/>
            </w:r>
          </w:p>
        </w:tc>
        <w:tc>
          <w:tcPr>
            <w:tcW w:w="1689" w:type="dxa"/>
            <w:vAlign w:val="center"/>
          </w:tcPr>
          <w:p w14:paraId="2FFA6AF5" w14:textId="77777777" w:rsidR="00FC041B" w:rsidRPr="00903800" w:rsidRDefault="00FC041B" w:rsidP="000E6FA4">
            <w:pPr>
              <w:pStyle w:val="BlauerTextVorschlge"/>
            </w:pPr>
            <w:r>
              <w:t>&lt;NR&gt;</w:t>
            </w:r>
          </w:p>
        </w:tc>
      </w:tr>
      <w:tr w:rsidR="00777BC9" w14:paraId="43D4E631" w14:textId="77777777" w:rsidTr="00FC041B">
        <w:tc>
          <w:tcPr>
            <w:tcW w:w="8080" w:type="dxa"/>
            <w:vAlign w:val="center"/>
          </w:tcPr>
          <w:p w14:paraId="1339E616" w14:textId="18F5F9CD" w:rsidR="00777BC9" w:rsidRDefault="00777BC9" w:rsidP="000E6FA4">
            <w:pPr>
              <w:pStyle w:val="BlauerTextVorschlge"/>
            </w:pPr>
            <w:r>
              <w:t>Gewässerschutzverordnung Ka</w:t>
            </w:r>
            <w:r w:rsidR="00132AA8">
              <w:t>n</w:t>
            </w:r>
            <w:r>
              <w:t xml:space="preserve">ton </w:t>
            </w:r>
            <w:r w:rsidR="00107F6C">
              <w:fldChar w:fldCharType="begin"/>
            </w:r>
            <w:r w:rsidR="00107F6C">
              <w:instrText xml:space="preserve"> DOCPROP</w:instrText>
            </w:r>
            <w:r w:rsidR="00107F6C">
              <w:instrText xml:space="preserve">ERTY  Kanton  \* MERGEFORMAT </w:instrText>
            </w:r>
            <w:r w:rsidR="00107F6C">
              <w:fldChar w:fldCharType="separate"/>
            </w:r>
            <w:r w:rsidR="00E63CB8">
              <w:t>&lt;Kanton in Eigenschaften&gt;</w:t>
            </w:r>
            <w:r w:rsidR="00107F6C">
              <w:fldChar w:fldCharType="end"/>
            </w:r>
          </w:p>
        </w:tc>
        <w:tc>
          <w:tcPr>
            <w:tcW w:w="1689" w:type="dxa"/>
            <w:vAlign w:val="center"/>
          </w:tcPr>
          <w:p w14:paraId="2F3CA00D" w14:textId="7663B96E" w:rsidR="00777BC9" w:rsidRDefault="00777BC9" w:rsidP="000E6FA4">
            <w:pPr>
              <w:pStyle w:val="BlauerTextVorschlge"/>
            </w:pPr>
            <w:r>
              <w:t>&lt;NR&gt;</w:t>
            </w:r>
          </w:p>
        </w:tc>
      </w:tr>
    </w:tbl>
    <w:p w14:paraId="7A25B1DC" w14:textId="77777777" w:rsidR="00FC041B" w:rsidRDefault="00FC041B" w:rsidP="00FC041B"/>
    <w:p w14:paraId="13254979" w14:textId="63CEC775" w:rsidR="00FC041B" w:rsidRDefault="00FC041B" w:rsidP="004E297B">
      <w:pPr>
        <w:pStyle w:val="berschrift2nummeriert"/>
      </w:pPr>
      <w:bookmarkStart w:id="57" w:name="_Toc516467903"/>
      <w:bookmarkStart w:id="58" w:name="_Ref534724733"/>
      <w:bookmarkStart w:id="59" w:name="_Toc45883414"/>
      <w:r>
        <w:t xml:space="preserve">Normen und Empfehlungen der Fachverbände und des Kantons </w:t>
      </w:r>
      <w:bookmarkEnd w:id="57"/>
      <w:bookmarkEnd w:id="58"/>
      <w:r w:rsidR="009A13C9">
        <w:fldChar w:fldCharType="begin"/>
      </w:r>
      <w:r w:rsidR="009A13C9">
        <w:instrText xml:space="preserve"> DOCPROPERTY  Kanton  \* MERGEFORMAT </w:instrText>
      </w:r>
      <w:r w:rsidR="009A13C9">
        <w:fldChar w:fldCharType="separate"/>
      </w:r>
      <w:r w:rsidR="00E63CB8">
        <w:t>&lt;Kanton in Eigenschaften&gt;</w:t>
      </w:r>
      <w:bookmarkEnd w:id="59"/>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FC041B" w14:paraId="7AD92ADF" w14:textId="77777777" w:rsidTr="007542F6">
        <w:trPr>
          <w:tblHeader/>
        </w:trPr>
        <w:tc>
          <w:tcPr>
            <w:tcW w:w="6800" w:type="dxa"/>
          </w:tcPr>
          <w:p w14:paraId="188066E0" w14:textId="77777777" w:rsidR="00FC041B" w:rsidRDefault="00FC041B" w:rsidP="000E6FA4">
            <w:pPr>
              <w:pStyle w:val="Standardfett"/>
            </w:pPr>
            <w:r>
              <w:t>Titel</w:t>
            </w:r>
          </w:p>
        </w:tc>
        <w:tc>
          <w:tcPr>
            <w:tcW w:w="1466" w:type="dxa"/>
          </w:tcPr>
          <w:p w14:paraId="10F75088" w14:textId="77777777" w:rsidR="00FC041B" w:rsidRDefault="00FC041B" w:rsidP="000E6FA4">
            <w:pPr>
              <w:pStyle w:val="Standardfett"/>
            </w:pPr>
            <w:r>
              <w:t>Organisation</w:t>
            </w:r>
          </w:p>
        </w:tc>
      </w:tr>
      <w:tr w:rsidR="00FC041B" w:rsidRPr="00E520C2" w14:paraId="6760540D" w14:textId="77777777" w:rsidTr="007542F6">
        <w:tc>
          <w:tcPr>
            <w:tcW w:w="6800" w:type="dxa"/>
            <w:vAlign w:val="center"/>
          </w:tcPr>
          <w:p w14:paraId="784EB96D" w14:textId="77777777" w:rsidR="00FC041B" w:rsidRPr="00E520C2" w:rsidRDefault="00FC041B" w:rsidP="000E6FA4">
            <w:pPr>
              <w:pStyle w:val="BlauerTextVorschlge"/>
            </w:pPr>
            <w:r w:rsidRPr="00E520C2">
              <w:t>VSA</w:t>
            </w:r>
            <w:r w:rsidRPr="00E520C2">
              <w:rPr>
                <w:rStyle w:val="Funotenzeichen"/>
              </w:rPr>
              <w:footnoteReference w:id="6"/>
            </w:r>
            <w:r>
              <w:t xml:space="preserve">, </w:t>
            </w:r>
            <w:r w:rsidRPr="00E520C2">
              <w:t>Musterpflichtenheft für den GEP-Ingenieur</w:t>
            </w:r>
          </w:p>
        </w:tc>
        <w:tc>
          <w:tcPr>
            <w:tcW w:w="1466" w:type="dxa"/>
            <w:vAlign w:val="center"/>
          </w:tcPr>
          <w:p w14:paraId="7F2C73B8" w14:textId="77777777" w:rsidR="00FC041B" w:rsidRPr="00E520C2" w:rsidRDefault="00FC041B" w:rsidP="000E6FA4">
            <w:pPr>
              <w:pStyle w:val="BlauerTextVorschlge"/>
            </w:pPr>
            <w:r w:rsidRPr="00E520C2">
              <w:t>VSA</w:t>
            </w:r>
          </w:p>
        </w:tc>
      </w:tr>
      <w:tr w:rsidR="00FC041B" w:rsidRPr="00E520C2" w14:paraId="3E246A60" w14:textId="77777777" w:rsidTr="007542F6">
        <w:tc>
          <w:tcPr>
            <w:tcW w:w="6800" w:type="dxa"/>
            <w:vAlign w:val="center"/>
          </w:tcPr>
          <w:p w14:paraId="22C768EC" w14:textId="77777777" w:rsidR="00FC041B" w:rsidRPr="00E520C2" w:rsidRDefault="00FC041B" w:rsidP="000E6FA4">
            <w:pPr>
              <w:pStyle w:val="BlauerTextVorschlge"/>
            </w:pPr>
            <w:r w:rsidRPr="00E520C2">
              <w:t>eCH-0031 INTERLIS 2-Referenzhandbuch</w:t>
            </w:r>
          </w:p>
        </w:tc>
        <w:tc>
          <w:tcPr>
            <w:tcW w:w="1466" w:type="dxa"/>
            <w:vAlign w:val="center"/>
          </w:tcPr>
          <w:p w14:paraId="5710E4BF" w14:textId="77777777" w:rsidR="00FC041B" w:rsidRPr="00E520C2" w:rsidRDefault="00FC041B" w:rsidP="000E6FA4">
            <w:pPr>
              <w:pStyle w:val="BlauerTextVorschlge"/>
            </w:pPr>
            <w:proofErr w:type="spellStart"/>
            <w:r w:rsidRPr="00E520C2">
              <w:t>eCH</w:t>
            </w:r>
            <w:proofErr w:type="spellEnd"/>
          </w:p>
        </w:tc>
      </w:tr>
      <w:tr w:rsidR="00FC041B" w:rsidRPr="00E520C2" w14:paraId="4AFBEC9C" w14:textId="77777777" w:rsidTr="007542F6">
        <w:tc>
          <w:tcPr>
            <w:tcW w:w="6800" w:type="dxa"/>
            <w:vAlign w:val="center"/>
          </w:tcPr>
          <w:p w14:paraId="1611A970" w14:textId="113CA03F" w:rsidR="00FC041B" w:rsidRPr="00E520C2" w:rsidRDefault="00FC041B" w:rsidP="000E6FA4">
            <w:pPr>
              <w:pStyle w:val="BlauerTextVorschlge"/>
            </w:pPr>
            <w:r w:rsidRPr="00E520C2">
              <w:t xml:space="preserve">VSA Wegleitung zur Erfassung und Austausch der Daten zu Kanalnetzen, Einzugsgebieten und Sonderbauwerken (Wegleitung GEP-Daten, VSA, 2013; </w:t>
            </w:r>
            <w:r w:rsidRPr="00F949A9">
              <w:t xml:space="preserve">Aktualisierung </w:t>
            </w:r>
            <w:r w:rsidR="00857E74">
              <w:t>2020</w:t>
            </w:r>
          </w:p>
        </w:tc>
        <w:tc>
          <w:tcPr>
            <w:tcW w:w="1466" w:type="dxa"/>
            <w:vAlign w:val="center"/>
          </w:tcPr>
          <w:p w14:paraId="3E9DE8E2" w14:textId="77777777" w:rsidR="00FC041B" w:rsidRPr="00E520C2" w:rsidRDefault="00FC041B" w:rsidP="000E6FA4">
            <w:pPr>
              <w:pStyle w:val="BlauerTextVorschlge"/>
            </w:pPr>
            <w:r w:rsidRPr="00E520C2">
              <w:t>VSA</w:t>
            </w:r>
          </w:p>
        </w:tc>
      </w:tr>
      <w:tr w:rsidR="007542F6" w:rsidRPr="00E520C2" w14:paraId="49D8D42D" w14:textId="77777777" w:rsidTr="007542F6">
        <w:tc>
          <w:tcPr>
            <w:tcW w:w="6800" w:type="dxa"/>
            <w:vAlign w:val="center"/>
          </w:tcPr>
          <w:p w14:paraId="44CA906D" w14:textId="60995766" w:rsidR="007542F6" w:rsidRPr="00E520C2" w:rsidRDefault="00F01AD8" w:rsidP="00F01AD8">
            <w:pPr>
              <w:pStyle w:val="BlauerTextVorschlge"/>
            </w:pPr>
            <w:r>
              <w:t>Norm SIA 405 Geodaten zu Ver- und Entsorgungsleitungen Ausgabe 2012</w:t>
            </w:r>
          </w:p>
        </w:tc>
        <w:tc>
          <w:tcPr>
            <w:tcW w:w="1466" w:type="dxa"/>
            <w:vAlign w:val="center"/>
          </w:tcPr>
          <w:p w14:paraId="2A1384C2" w14:textId="0A7B66FD" w:rsidR="007542F6" w:rsidRPr="00E520C2" w:rsidRDefault="007542F6" w:rsidP="007542F6">
            <w:pPr>
              <w:pStyle w:val="BlauerTextVorschlge"/>
            </w:pPr>
            <w:r>
              <w:t>SIA</w:t>
            </w:r>
          </w:p>
        </w:tc>
      </w:tr>
      <w:tr w:rsidR="00FC041B" w:rsidRPr="00E520C2" w14:paraId="19C7AEFF" w14:textId="77777777" w:rsidTr="007542F6">
        <w:tc>
          <w:tcPr>
            <w:tcW w:w="6800" w:type="dxa"/>
            <w:vAlign w:val="center"/>
          </w:tcPr>
          <w:p w14:paraId="3DB0F397" w14:textId="77777777" w:rsidR="00FC041B" w:rsidRPr="00E520C2" w:rsidRDefault="00FC041B" w:rsidP="000E6FA4">
            <w:pPr>
              <w:pStyle w:val="BlauerTextVorschlge"/>
            </w:pPr>
            <w:r>
              <w:t>[…]</w:t>
            </w:r>
          </w:p>
        </w:tc>
        <w:tc>
          <w:tcPr>
            <w:tcW w:w="1466" w:type="dxa"/>
            <w:vAlign w:val="center"/>
          </w:tcPr>
          <w:p w14:paraId="487DB64E" w14:textId="77777777" w:rsidR="00FC041B" w:rsidRPr="00E520C2" w:rsidRDefault="00FC041B" w:rsidP="000E6FA4">
            <w:pPr>
              <w:pStyle w:val="BlauerTextVorschlge"/>
            </w:pPr>
            <w:r>
              <w:t>&lt;Organisation&gt;</w:t>
            </w:r>
          </w:p>
        </w:tc>
      </w:tr>
    </w:tbl>
    <w:p w14:paraId="0726CB12" w14:textId="583F94DF" w:rsidR="007542F6" w:rsidRDefault="007542F6" w:rsidP="007542F6">
      <w:bookmarkStart w:id="60" w:name="_Toc516467904"/>
    </w:p>
    <w:p w14:paraId="2D14B5B2" w14:textId="77777777" w:rsidR="00630C8C" w:rsidRDefault="00630C8C" w:rsidP="004E297B">
      <w:pPr>
        <w:pStyle w:val="berschrift2nummeriert"/>
      </w:pPr>
      <w:bookmarkStart w:id="61" w:name="_Toc516467908"/>
      <w:bookmarkStart w:id="62" w:name="_Toc45883415"/>
      <w:r w:rsidRPr="002B73EB">
        <w:t>Datenverwaltung</w:t>
      </w:r>
      <w:bookmarkEnd w:id="61"/>
      <w:bookmarkEnd w:id="62"/>
    </w:p>
    <w:p w14:paraId="69217E5A" w14:textId="2FC23572" w:rsidR="00D14AC1" w:rsidRDefault="00D14AC1" w:rsidP="00630C8C">
      <w:pPr>
        <w:pStyle w:val="RoterTextAnweisungen"/>
      </w:pPr>
      <w:r>
        <w:t xml:space="preserve">Es wird empfohlen, für die Daueraufgaben der Datenbewirtschaftung Siedlungsentwässerung (inkl. Datenkoordination) mit dem Datenbewirtschafter für die GEP-Themen wie auch mit der Nachführungsstelle für den Werkkataster </w:t>
      </w:r>
      <w:r w:rsidR="00663120">
        <w:t>einen</w:t>
      </w:r>
      <w:r>
        <w:t xml:space="preserve"> (Nachführungs-)Vertrag </w:t>
      </w:r>
      <w:r w:rsidR="00663120">
        <w:t>zu vereinbaren</w:t>
      </w:r>
      <w:r>
        <w:t xml:space="preserve">. </w:t>
      </w:r>
    </w:p>
    <w:p w14:paraId="0E8B3320" w14:textId="28A8A728" w:rsidR="00630C8C" w:rsidRPr="003E2D6D" w:rsidRDefault="00630C8C" w:rsidP="00630C8C">
      <w:pPr>
        <w:pStyle w:val="RoterTextAnweisungen"/>
      </w:pPr>
      <w:r w:rsidRPr="003E2D6D">
        <w:t xml:space="preserve">Die nachfolgende </w:t>
      </w:r>
      <w:r>
        <w:t xml:space="preserve">Aufzählung </w:t>
      </w:r>
      <w:r w:rsidRPr="003E2D6D">
        <w:t>ist auf die</w:t>
      </w:r>
      <w:r>
        <w:t xml:space="preserve"> </w:t>
      </w:r>
      <w:proofErr w:type="spellStart"/>
      <w:r>
        <w:t>gemeinde</w:t>
      </w:r>
      <w:proofErr w:type="spellEnd"/>
      <w:r>
        <w:t xml:space="preserve">-/verbandsspezifischen Verhältnisse </w:t>
      </w:r>
      <w:r w:rsidRPr="003E2D6D">
        <w:t>anzupassen</w:t>
      </w:r>
      <w:r>
        <w:t>, f</w:t>
      </w:r>
      <w:r w:rsidRPr="003E2D6D">
        <w:t>ehlende Punkte sind zu ergänzen respektive nichtzutreffende Punkte zu streichen.</w:t>
      </w:r>
    </w:p>
    <w:p w14:paraId="0D3514B7" w14:textId="77777777" w:rsidR="00630C8C" w:rsidRDefault="00630C8C" w:rsidP="00630C8C"/>
    <w:p w14:paraId="48686BE6" w14:textId="7A1C964C" w:rsidR="00630C8C" w:rsidRDefault="00630C8C" w:rsidP="00630C8C">
      <w:r>
        <w:t xml:space="preserve">Die Datenverwaltung der </w:t>
      </w:r>
      <w:r w:rsidR="00BC53D9"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erfolgt </w:t>
      </w:r>
      <w:r>
        <w:t>nach den folgenden Grundsätzen:</w:t>
      </w:r>
    </w:p>
    <w:p w14:paraId="690031F7" w14:textId="3F8B05F1" w:rsidR="00630C8C" w:rsidRPr="002F4514" w:rsidRDefault="00F86E87" w:rsidP="00A75213">
      <w:pPr>
        <w:pStyle w:val="BlauerTextAufzhlung"/>
      </w:pPr>
      <w:r w:rsidRPr="00A70B9B">
        <w:t xml:space="preserve">Die Gemeinde verwaltet und bewirtschaftet </w:t>
      </w:r>
      <w:r>
        <w:t>den Datenbestand Siedlungsentwässerung</w:t>
      </w:r>
      <w:r w:rsidRPr="00A70B9B">
        <w:t xml:space="preserve"> </w:t>
      </w:r>
      <w:proofErr w:type="gramStart"/>
      <w:r w:rsidRPr="00A70B9B">
        <w:t>selber</w:t>
      </w:r>
      <w:proofErr w:type="gramEnd"/>
      <w:r>
        <w:t>. Die Gesamtverantwortung über den Datenbestand und damit die Rolle des Datenkoordinators wird durch die Abteilung / Dien</w:t>
      </w:r>
      <w:r w:rsidR="00857E74">
        <w:t>st</w:t>
      </w:r>
      <w:r>
        <w:t xml:space="preserve">stelle &lt;ABTEILUNG&gt; wahrgenommen. </w:t>
      </w:r>
      <w:r w:rsidR="00A75213">
        <w:t xml:space="preserve"> </w:t>
      </w:r>
      <w:r w:rsidR="00A75213" w:rsidRPr="00A75213">
        <w:rPr>
          <w:rStyle w:val="RoterTextAnweisungenZchn"/>
          <w:rFonts w:eastAsiaTheme="minorHAnsi"/>
        </w:rPr>
        <w:t>ODER:</w:t>
      </w:r>
      <w:r w:rsidR="00A75213">
        <w:t xml:space="preserve"> </w:t>
      </w:r>
      <w:r w:rsidR="00630C8C" w:rsidRPr="00A70B9B">
        <w:t xml:space="preserve">Die Gemeinde verwaltet und bewirtschaftet </w:t>
      </w:r>
      <w:r w:rsidR="00630C8C">
        <w:t>den Datenbestand Siedlungsentwässerung</w:t>
      </w:r>
      <w:r w:rsidR="00630C8C" w:rsidRPr="00A70B9B">
        <w:t xml:space="preserve"> nicht </w:t>
      </w:r>
      <w:proofErr w:type="gramStart"/>
      <w:r w:rsidR="00630C8C" w:rsidRPr="00A70B9B">
        <w:t>selber</w:t>
      </w:r>
      <w:proofErr w:type="gramEnd"/>
      <w:r w:rsidR="00630C8C" w:rsidRPr="00A70B9B">
        <w:t xml:space="preserve">. Sie überträgt </w:t>
      </w:r>
      <w:r w:rsidR="00630C8C" w:rsidRPr="002F4514">
        <w:t xml:space="preserve">die Datenverwaltung treuhänderisch an den Datenkoordinator (Vertrag Datenbewirtschaftung). Die Gemeinde bleibt Datenherr der verwalteten Daten gemäss Kapitel </w:t>
      </w:r>
      <w:r w:rsidR="00630C8C" w:rsidRPr="002F4514">
        <w:fldChar w:fldCharType="begin"/>
      </w:r>
      <w:r w:rsidR="00630C8C" w:rsidRPr="002F4514">
        <w:instrText xml:space="preserve"> REF _Ref508085183 \r \h  \* MERGEFORMAT </w:instrText>
      </w:r>
      <w:r w:rsidR="00630C8C" w:rsidRPr="002F4514">
        <w:fldChar w:fldCharType="separate"/>
      </w:r>
      <w:r w:rsidR="00FE495C">
        <w:t>5</w:t>
      </w:r>
      <w:r w:rsidR="00630C8C" w:rsidRPr="002F4514">
        <w:fldChar w:fldCharType="end"/>
      </w:r>
      <w:r w:rsidR="00630C8C" w:rsidRPr="002F4514">
        <w:t xml:space="preserve"> «Datenumfang».</w:t>
      </w:r>
    </w:p>
    <w:p w14:paraId="08784A1D" w14:textId="13EEE6D3" w:rsidR="008B28C5" w:rsidRDefault="00630C8C" w:rsidP="00630C8C">
      <w:pPr>
        <w:pStyle w:val="BlauerTextAufzhlung"/>
      </w:pPr>
      <w:r w:rsidRPr="00713D4D">
        <w:t xml:space="preserve">Die </w:t>
      </w:r>
      <w:r w:rsidR="00A75213" w:rsidRPr="00713D4D">
        <w:t xml:space="preserve">Datenstruktur entspricht im Umfang den Anforderungen des </w:t>
      </w:r>
      <w:r w:rsidRPr="002F4514">
        <w:t>Datenmodell</w:t>
      </w:r>
      <w:r w:rsidR="00A75213">
        <w:t>s</w:t>
      </w:r>
      <w:r w:rsidRPr="002F4514">
        <w:t xml:space="preserve"> &lt;MODELL</w:t>
      </w:r>
      <w:r>
        <w:t>&gt;</w:t>
      </w:r>
      <w:r w:rsidRPr="002B73EB">
        <w:t xml:space="preserve">. Änderungen </w:t>
      </w:r>
      <w:r w:rsidR="00663120">
        <w:t>am</w:t>
      </w:r>
      <w:r w:rsidR="00663120" w:rsidRPr="002B73EB">
        <w:t xml:space="preserve"> </w:t>
      </w:r>
      <w:r w:rsidRPr="002B73EB">
        <w:t xml:space="preserve">Datenmodell </w:t>
      </w:r>
      <w:r>
        <w:t>&lt;MODELL&gt;</w:t>
      </w:r>
      <w:r w:rsidRPr="002B73EB">
        <w:t xml:space="preserve"> werden in Absprache mit der Gemeinde gemäss einer gemeinsamen Planung nachgeführt. </w:t>
      </w:r>
    </w:p>
    <w:p w14:paraId="4789C1A6" w14:textId="3745B688" w:rsidR="00630C8C" w:rsidRPr="002B73EB" w:rsidRDefault="00630C8C" w:rsidP="008B28C5">
      <w:pPr>
        <w:pStyle w:val="BlauerTextAufzhlung"/>
        <w:numPr>
          <w:ilvl w:val="0"/>
          <w:numId w:val="0"/>
        </w:numPr>
        <w:ind w:left="284"/>
      </w:pPr>
      <w:r w:rsidRPr="002B73EB">
        <w:t>Anmerkung: Wird der Datenumfang gegenüber de</w:t>
      </w:r>
      <w:r>
        <w:t>n</w:t>
      </w:r>
      <w:r w:rsidRPr="002B73EB">
        <w:t xml:space="preserve"> kantonalen Vorgaben erweitert, muss dies entsprechend ergänzt werden.</w:t>
      </w:r>
    </w:p>
    <w:p w14:paraId="0AD6CCE2" w14:textId="51B1036C" w:rsidR="00630C8C" w:rsidRPr="002B73EB" w:rsidRDefault="00630C8C" w:rsidP="00630C8C">
      <w:pPr>
        <w:pStyle w:val="BlauerTextAufzhlung"/>
      </w:pPr>
      <w:r w:rsidRPr="002B73EB">
        <w:t xml:space="preserve">Die Datenbewirtschaftung für den Werkkataster und die GEP-Themen erfolgt mit </w:t>
      </w:r>
      <w:r w:rsidR="003A4E02">
        <w:t>Software-Systemen</w:t>
      </w:r>
      <w:r w:rsidRPr="002B73EB">
        <w:t xml:space="preserve">, die dem aktuellen Stand der Technik entsprechen. </w:t>
      </w:r>
    </w:p>
    <w:p w14:paraId="6D7EA9D4" w14:textId="77777777" w:rsidR="00630C8C" w:rsidRPr="002B73EB" w:rsidRDefault="00630C8C" w:rsidP="00630C8C">
      <w:pPr>
        <w:pStyle w:val="BlauerTextAufzhlung"/>
      </w:pPr>
      <w:r w:rsidRPr="002B73EB">
        <w:t>Der Datenkoordinator stellt sicher, dass die Daten gemäss den gesetzlichen Vorgaben, Normen und Empfehlungen (Datenschutz, Datensicherheit, Zugriffsrechte, Archivierung…) verwaltet werden.</w:t>
      </w:r>
    </w:p>
    <w:p w14:paraId="2F461EE8" w14:textId="77777777" w:rsidR="00630C8C" w:rsidRPr="002B73EB" w:rsidRDefault="00630C8C" w:rsidP="00630C8C">
      <w:pPr>
        <w:pStyle w:val="BlauerTextAufzhlung"/>
      </w:pPr>
      <w:r w:rsidRPr="002B73EB">
        <w:t>Die Datenqualität aller verwalteten Daten wird regelmässig überprüft. Die Gemeinde wird über die Resultate der Qualitätsprüfungen informiert.</w:t>
      </w:r>
    </w:p>
    <w:p w14:paraId="301C6B8C" w14:textId="77777777" w:rsidR="00630C8C" w:rsidRPr="002B73EB" w:rsidRDefault="00630C8C" w:rsidP="00630C8C">
      <w:pPr>
        <w:pStyle w:val="BlauerTextAufzhlung"/>
      </w:pPr>
      <w:r w:rsidRPr="002B73EB">
        <w:t>…</w:t>
      </w:r>
    </w:p>
    <w:p w14:paraId="4D56955A" w14:textId="77777777" w:rsidR="00630C8C" w:rsidRDefault="00630C8C" w:rsidP="00630C8C"/>
    <w:p w14:paraId="0DAC8014" w14:textId="049ADCA8" w:rsidR="00630C8C" w:rsidRDefault="00630C8C" w:rsidP="00630C8C">
      <w:r>
        <w:t xml:space="preserve">Damit die </w:t>
      </w:r>
      <w:r w:rsidRPr="00FA180D">
        <w:t xml:space="preserve">Datenverwaltung effizient und kosten-optimiert durchgeführt werden kann, zeigt die Tabelle im </w:t>
      </w:r>
      <w:r w:rsidRPr="00FA180D">
        <w:fldChar w:fldCharType="begin"/>
      </w:r>
      <w:r w:rsidRPr="00FA180D">
        <w:instrText xml:space="preserve"> REF _Ref508089341 \r \h  \* MERGEFORMAT </w:instrText>
      </w:r>
      <w:r w:rsidRPr="00FA180D">
        <w:fldChar w:fldCharType="separate"/>
      </w:r>
      <w:r w:rsidR="00FE495C">
        <w:t>Anhang D</w:t>
      </w:r>
      <w:r w:rsidRPr="00FA180D">
        <w:fldChar w:fldCharType="end"/>
      </w:r>
      <w:r w:rsidRPr="00FA180D">
        <w:t xml:space="preserve">, wer für die Datenverwaltung welcher Daten originär </w:t>
      </w:r>
      <w:r w:rsidRPr="00FA180D">
        <w:lastRenderedPageBreak/>
        <w:t>zuständig ist. In der Tabelle</w:t>
      </w:r>
      <w:r>
        <w:t xml:space="preserve"> ist zudem auch der Datenfluss zwischen den unterschiedlichen Software-Systemen ersichtlich.</w:t>
      </w:r>
    </w:p>
    <w:p w14:paraId="2DBA45B3" w14:textId="77777777" w:rsidR="00630C8C" w:rsidRDefault="00630C8C" w:rsidP="00630C8C"/>
    <w:p w14:paraId="5E10B3F9" w14:textId="2CC3AD4C" w:rsidR="00630C8C" w:rsidRDefault="00630C8C" w:rsidP="00630C8C">
      <w:r>
        <w:t>Die verschiedenen Fachthemen werden in unterschiedlichen Software-</w:t>
      </w:r>
      <w:r w:rsidRPr="00FA180D">
        <w:t xml:space="preserve">Systemen behandelt. Welche Systeme für welche Fachthemen verwendet werden, ist aus </w:t>
      </w:r>
      <w:r w:rsidRPr="00FA180D">
        <w:fldChar w:fldCharType="begin"/>
      </w:r>
      <w:r w:rsidRPr="00FA180D">
        <w:instrText xml:space="preserve"> REF _Ref508095519 \r \h  \* MERGEFORMAT </w:instrText>
      </w:r>
      <w:r w:rsidRPr="00FA180D">
        <w:fldChar w:fldCharType="separate"/>
      </w:r>
      <w:r w:rsidR="00FE495C">
        <w:t>Anhang G</w:t>
      </w:r>
      <w:r w:rsidRPr="00FA180D">
        <w:fldChar w:fldCharType="end"/>
      </w:r>
      <w:r w:rsidRPr="00FA180D">
        <w:t xml:space="preserve"> ersichtlich.</w:t>
      </w:r>
      <w:r>
        <w:t xml:space="preserve"> </w:t>
      </w:r>
    </w:p>
    <w:p w14:paraId="41D55064" w14:textId="77777777" w:rsidR="00630C8C" w:rsidRDefault="00630C8C" w:rsidP="00630C8C"/>
    <w:p w14:paraId="1C912C41" w14:textId="70BFBF9D"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3" w:name="_Toc45883416"/>
      <w:r w:rsidRPr="00483481">
        <w:rPr>
          <w:caps/>
          <w:spacing w:val="5"/>
          <w:sz w:val="40"/>
          <w:szCs w:val="40"/>
        </w:rPr>
        <w:lastRenderedPageBreak/>
        <w:t>Organisation und Prozesse</w:t>
      </w:r>
      <w:bookmarkEnd w:id="60"/>
      <w:bookmarkEnd w:id="63"/>
    </w:p>
    <w:p w14:paraId="085B7543" w14:textId="0801215F" w:rsidR="00FC041B" w:rsidRDefault="00FC041B" w:rsidP="000E6FA4">
      <w:pPr>
        <w:pStyle w:val="RoterTextAnweisungen"/>
      </w:pPr>
      <w:r w:rsidRPr="003E2D6D">
        <w:t xml:space="preserve">Die </w:t>
      </w:r>
      <w:r>
        <w:t xml:space="preserve">nachfolgend beschriebenen Rollen </w:t>
      </w:r>
      <w:r w:rsidRPr="000E6FA4">
        <w:t>sind</w:t>
      </w:r>
      <w:r>
        <w:t xml:space="preserve"> </w:t>
      </w:r>
      <w:r w:rsidRPr="003E2D6D">
        <w:t>auf die</w:t>
      </w:r>
      <w:r w:rsidR="00F01AD8">
        <w:t xml:space="preserve"> </w:t>
      </w:r>
      <w:proofErr w:type="spellStart"/>
      <w:r w:rsidR="00F01AD8">
        <w:t>gemeinde</w:t>
      </w:r>
      <w:proofErr w:type="spellEnd"/>
      <w:r w:rsidR="00F01AD8">
        <w:t xml:space="preserve">-/verbandsspezifischen </w:t>
      </w:r>
      <w:r w:rsidRPr="003E2D6D">
        <w:t>Verhältnisse anzupassen</w:t>
      </w:r>
      <w:r>
        <w:t>, f</w:t>
      </w:r>
      <w:r w:rsidRPr="003E2D6D">
        <w:t xml:space="preserve">ehlende </w:t>
      </w:r>
      <w:r>
        <w:t>Rollen</w:t>
      </w:r>
      <w:r w:rsidRPr="003E2D6D">
        <w:t xml:space="preserve"> sind zu ergänzen respektive nichtzutreffende </w:t>
      </w:r>
      <w:r>
        <w:t>Rollen</w:t>
      </w:r>
      <w:r w:rsidRPr="003E2D6D">
        <w:t xml:space="preserve"> zu </w:t>
      </w:r>
      <w:r w:rsidR="00F01AD8">
        <w:t>löschen</w:t>
      </w:r>
      <w:r w:rsidRPr="003E2D6D">
        <w:t>.</w:t>
      </w:r>
    </w:p>
    <w:p w14:paraId="37AE2EEE" w14:textId="670AEF66" w:rsidR="00FC041B" w:rsidRPr="003E2D6D" w:rsidRDefault="00FC041B" w:rsidP="00FC041B">
      <w:pPr>
        <w:pStyle w:val="RoterTextAnweisungen"/>
      </w:pPr>
      <w:bookmarkStart w:id="64" w:name="_Hlk24446901"/>
      <w:r>
        <w:t>Für jede Rolle werden in einem Unterkapitel die jeweiligen Verantwortungen und Aufgaben beschrieben. Falls gewünscht</w:t>
      </w:r>
      <w:r w:rsidR="007F66C6">
        <w:t>,</w:t>
      </w:r>
      <w:r>
        <w:t xml:space="preserve"> können auch die dafür vorausgesetzten Kompetenzen beschrieben werden.</w:t>
      </w:r>
    </w:p>
    <w:p w14:paraId="42FFD2C3" w14:textId="58F1220D" w:rsidR="008D338C" w:rsidRDefault="008D338C" w:rsidP="008D338C">
      <w:pPr>
        <w:pStyle w:val="RoterTextAnweisungen"/>
      </w:pPr>
      <w:r>
        <w:t xml:space="preserve">Es ist zu beachten, dass nicht alle Rollen </w:t>
      </w:r>
      <w:r w:rsidR="007F66C6">
        <w:t>festgelegt</w:t>
      </w:r>
      <w:r>
        <w:t xml:space="preserve"> sein müssen (z.B. Fachingenieure). Damit kann es sein, dass </w:t>
      </w:r>
      <w:r w:rsidR="007F66C6">
        <w:t xml:space="preserve">im konkreten </w:t>
      </w:r>
      <w:r w:rsidR="004F5253">
        <w:t xml:space="preserve">Datenbewirtschaftungskonzept </w:t>
      </w:r>
      <w:r w:rsidR="007F66C6">
        <w:t xml:space="preserve">Aufgaben und Zuständigkeiten </w:t>
      </w:r>
      <w:r w:rsidR="009608CC">
        <w:t xml:space="preserve">gegenüber </w:t>
      </w:r>
      <w:r w:rsidR="004F5253">
        <w:t>der</w:t>
      </w:r>
      <w:r w:rsidR="009608CC">
        <w:t xml:space="preserve"> </w:t>
      </w:r>
      <w:r w:rsidR="004F5253">
        <w:t xml:space="preserve">nachfolgenden </w:t>
      </w:r>
      <w:r w:rsidR="009608CC">
        <w:t>Aufstellung</w:t>
      </w:r>
      <w:r w:rsidR="004F5253">
        <w:t xml:space="preserve"> </w:t>
      </w:r>
      <w:r>
        <w:t>wechseln.</w:t>
      </w:r>
      <w:r w:rsidR="007F66C6">
        <w:t xml:space="preserve"> Wichtig ist die Gewährleistung, dass die Zuständigkeiten für alle in der Gemeinde / im Verband identifizierten Aufgaben geregelt sind. </w:t>
      </w:r>
    </w:p>
    <w:p w14:paraId="6D3B9F9C" w14:textId="698A3C3C" w:rsidR="007F66C6" w:rsidRDefault="007F66C6" w:rsidP="008D338C">
      <w:pPr>
        <w:pStyle w:val="RoterTextAnweisungen"/>
      </w:pPr>
      <w:r>
        <w:t xml:space="preserve">Der Bewirtschaftung der Informationen über die Sonderbauwerke ist allenfalls separat zu der Bewirtschaftung der Katasterdaten festzulegen. Ob die Informationen durch den Verband (mit Blick auf das gesamte Einzugsgebiet) oder durch eine lokale Stelle (z.B. mit Blick auf das Erfahrungswissen über die Funktionsweise) bewirtschaftet wird, kann nicht generell geregelt werden. </w:t>
      </w:r>
    </w:p>
    <w:p w14:paraId="59EEE571" w14:textId="5781F033" w:rsidR="003C0978" w:rsidRDefault="003C0978" w:rsidP="008D338C">
      <w:pPr>
        <w:pStyle w:val="RoterTextAnweisungen"/>
      </w:pPr>
      <w:r>
        <w:t xml:space="preserve">In einem Datenbewirtschaftungskonzept für </w:t>
      </w:r>
      <w:r w:rsidR="007F66C6">
        <w:t>einen</w:t>
      </w:r>
      <w:r>
        <w:t xml:space="preserve"> Verband ist in diesem Kapitel</w:t>
      </w:r>
      <w:r w:rsidR="007F66C6">
        <w:t xml:space="preserve"> das Verhältnis zwischen Verband und Gemeinden</w:t>
      </w:r>
      <w:r>
        <w:t xml:space="preserve"> im Detail zu regeln. Werden Verbandsanlagen und -informationen in den kommunalen Datenbeständen geführt (dezentrale Datenhaltung), ist </w:t>
      </w:r>
      <w:r w:rsidR="004F5253">
        <w:t xml:space="preserve">unbedingt </w:t>
      </w:r>
      <w:r>
        <w:t>das Meldewesen zu definieren. Weiter muss festgelegt werden, wie der Zusammenzug der Daten für eine Verbandssicht erfolgt. Bei einer zentralen Datenhaltung der Verbandsdaten muss demgegenüber festgelegt werden, wie die Informationen vom Verband an die Gemeinden übermittelt werden, sind doch in der Regel die</w:t>
      </w:r>
      <w:r w:rsidR="007F66C6">
        <w:t xml:space="preserve"> Daten über die</w:t>
      </w:r>
      <w:r>
        <w:t xml:space="preserve"> Verbandkanäle wichtig für das Verständnis über das Funktionieren der kommunalen Infrastruktur.</w:t>
      </w:r>
    </w:p>
    <w:bookmarkEnd w:id="64"/>
    <w:p w14:paraId="304B4504" w14:textId="77777777" w:rsidR="00FC041B" w:rsidRDefault="00FC041B" w:rsidP="00FC041B"/>
    <w:p w14:paraId="52A37B26" w14:textId="2C23DFF2" w:rsidR="00FC041B" w:rsidRDefault="00FC041B" w:rsidP="000E6FA4">
      <w:r>
        <w:t xml:space="preserve">Für eine optimale Datenbewirtschaftung der Siedlungsentwässerung müssen die Verantwortungen, Aufgaben und Prozesse klar </w:t>
      </w:r>
      <w:r w:rsidRPr="00952DFD">
        <w:t xml:space="preserve">geregelt sein. In 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sind die folgenden Rollen an d</w:t>
      </w:r>
      <w:r>
        <w:t>er Datenbewirtschaftung beteiligt:</w:t>
      </w:r>
    </w:p>
    <w:p w14:paraId="64B852B2" w14:textId="46B8705A" w:rsidR="00FC041B" w:rsidRPr="000E6FA4" w:rsidRDefault="00FC041B" w:rsidP="00630C8C">
      <w:pPr>
        <w:pStyle w:val="BlauerTextAufzhlung"/>
      </w:pPr>
      <w:r w:rsidRPr="000E6FA4">
        <w:t>ARA-Verband</w:t>
      </w:r>
      <w:r w:rsidR="009A13C9">
        <w:t xml:space="preserve"> </w:t>
      </w:r>
      <w:r w:rsidR="00107F6C">
        <w:fldChar w:fldCharType="begin"/>
      </w:r>
      <w:r w:rsidR="00107F6C">
        <w:instrText xml:space="preserve"> DOCPROPERTY  Verband  \* MERGEFORMAT </w:instrText>
      </w:r>
      <w:r w:rsidR="00107F6C">
        <w:fldChar w:fldCharType="separate"/>
      </w:r>
      <w:r w:rsidR="00E63CB8">
        <w:t>&lt;Verband in Eigenschaften&gt;</w:t>
      </w:r>
      <w:r w:rsidR="00107F6C">
        <w:fldChar w:fldCharType="end"/>
      </w:r>
    </w:p>
    <w:p w14:paraId="0E49541A" w14:textId="77777777" w:rsidR="00FC041B" w:rsidRPr="000E6FA4" w:rsidRDefault="00FC041B" w:rsidP="00630C8C">
      <w:pPr>
        <w:pStyle w:val="BlauerTextAufzhlung"/>
      </w:pPr>
      <w:r w:rsidRPr="000E6FA4">
        <w:t>Einwohnergemeinde (Gemeinde)</w:t>
      </w:r>
    </w:p>
    <w:p w14:paraId="2E2C3054" w14:textId="1DEB07F6" w:rsidR="00FC041B" w:rsidRPr="000E6FA4" w:rsidRDefault="00FC041B" w:rsidP="00630C8C">
      <w:pPr>
        <w:pStyle w:val="BlauerTextAufzhlung"/>
      </w:pPr>
      <w:r w:rsidRPr="000E6FA4">
        <w:t>Datenkoordinator</w:t>
      </w:r>
      <w:r w:rsidR="009A13C9">
        <w:t xml:space="preserve"> </w:t>
      </w:r>
      <w:r w:rsidR="00107F6C">
        <w:fldChar w:fldCharType="begin"/>
      </w:r>
      <w:r w:rsidR="00107F6C">
        <w:instrText xml:space="preserve"> DOCPROPERTY  Datenkoordinator  \* MERGEFORMAT </w:instrText>
      </w:r>
      <w:r w:rsidR="00107F6C">
        <w:fldChar w:fldCharType="separate"/>
      </w:r>
      <w:r w:rsidR="00E63CB8">
        <w:t>&lt;Datenkoordinator gemäss Eigenschaften&gt;</w:t>
      </w:r>
      <w:r w:rsidR="00107F6C">
        <w:fldChar w:fldCharType="end"/>
      </w:r>
    </w:p>
    <w:p w14:paraId="7046D9E8" w14:textId="14A92378" w:rsidR="00FC041B" w:rsidRPr="000E6FA4" w:rsidRDefault="00FC041B" w:rsidP="00630C8C">
      <w:pPr>
        <w:pStyle w:val="BlauerTextAufzhlung"/>
      </w:pPr>
      <w:r w:rsidRPr="000E6FA4">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69229FDA" w14:textId="37D29236" w:rsidR="00FC041B" w:rsidRPr="000E6FA4" w:rsidRDefault="00FC041B" w:rsidP="00630C8C">
      <w:pPr>
        <w:pStyle w:val="BlauerTextAufzhlung"/>
      </w:pPr>
      <w:r w:rsidRPr="000E6FA4">
        <w:t>Datenbewirtschafter GEP-Themen</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705B50B9" w14:textId="77777777" w:rsidR="00FC041B" w:rsidRPr="000E6FA4" w:rsidRDefault="00FC041B" w:rsidP="00630C8C">
      <w:pPr>
        <w:pStyle w:val="BlauerTextAufzhlung"/>
      </w:pPr>
      <w:r w:rsidRPr="000E6FA4">
        <w:t>Fachberater Siedlungsentwässerung (SE)</w:t>
      </w:r>
    </w:p>
    <w:p w14:paraId="7A34C3F0" w14:textId="77777777" w:rsidR="00FC041B" w:rsidRPr="000E6FA4" w:rsidRDefault="00FC041B" w:rsidP="00630C8C">
      <w:pPr>
        <w:pStyle w:val="BlauerTextAufzhlung"/>
      </w:pPr>
      <w:r w:rsidRPr="000E6FA4">
        <w:t>…</w:t>
      </w:r>
    </w:p>
    <w:p w14:paraId="554DBC68" w14:textId="77777777" w:rsidR="00FC041B" w:rsidRDefault="00FC041B" w:rsidP="000E6FA4"/>
    <w:p w14:paraId="2241C31E" w14:textId="1B21E61A" w:rsidR="00FC041B" w:rsidRDefault="00FC041B" w:rsidP="000E6FA4">
      <w:r>
        <w:t xml:space="preserve">Wer bzw. welche Organisation/Unternehmung welche Rolle </w:t>
      </w:r>
      <w:r w:rsidRPr="00FA180D">
        <w:t xml:space="preserve">wahrnimmt, ist im </w:t>
      </w:r>
      <w:r w:rsidRPr="00FA180D">
        <w:fldChar w:fldCharType="begin"/>
      </w:r>
      <w:r w:rsidRPr="00FA180D">
        <w:instrText xml:space="preserve"> REF _Ref508084646 \r \h  \* MERGEFORMAT </w:instrText>
      </w:r>
      <w:r w:rsidRPr="00FA180D">
        <w:fldChar w:fldCharType="separate"/>
      </w:r>
      <w:r w:rsidR="00FE495C">
        <w:t>Anhang C</w:t>
      </w:r>
      <w:r w:rsidRPr="00FA180D">
        <w:fldChar w:fldCharType="end"/>
      </w:r>
      <w:r w:rsidRPr="00FA180D">
        <w:t xml:space="preserve"> definiert. Für die unterschiedlichen Rollen werden nachfolgend die V</w:t>
      </w:r>
      <w:r>
        <w:t xml:space="preserve">erantwortungen, Aufgaben und Zuständigkeiten beschrieben. </w:t>
      </w:r>
    </w:p>
    <w:p w14:paraId="6D179CC7" w14:textId="431098D9" w:rsidR="00FC041B" w:rsidRDefault="009A098A" w:rsidP="000E6FA4">
      <w:r>
        <w:t>Es ist zu beachten, dass nicht alle Rollen an Organisationen/Unternehmungen vergeben sein müssen (z.B. Fachingenieure). Damit kann es sein, dass Aufgaben und Zuständigkeiten unter den Rollen wechseln.</w:t>
      </w:r>
    </w:p>
    <w:p w14:paraId="3DE671FC" w14:textId="77777777" w:rsidR="00FC041B" w:rsidRDefault="00FC041B" w:rsidP="004E297B">
      <w:pPr>
        <w:pStyle w:val="berschrift2nummeriert"/>
      </w:pPr>
      <w:bookmarkStart w:id="65" w:name="_Toc516467905"/>
      <w:bookmarkStart w:id="66" w:name="_Toc45883417"/>
      <w:r>
        <w:t>Rollen: Verantwortung und Aufgaben</w:t>
      </w:r>
      <w:bookmarkEnd w:id="65"/>
      <w:bookmarkEnd w:id="66"/>
    </w:p>
    <w:p w14:paraId="4CAF9568" w14:textId="3185ABAB" w:rsidR="00FC041B" w:rsidRDefault="00FC041B" w:rsidP="004E297B">
      <w:pPr>
        <w:pStyle w:val="berschrift3nummeriert"/>
      </w:pPr>
      <w:bookmarkStart w:id="67" w:name="_Ref24715661"/>
      <w:bookmarkStart w:id="68" w:name="_Toc45883418"/>
      <w:r>
        <w:t xml:space="preserve">ARA-Verband </w:t>
      </w:r>
      <w:bookmarkEnd w:id="67"/>
      <w:r w:rsidR="009A13C9">
        <w:fldChar w:fldCharType="begin"/>
      </w:r>
      <w:r w:rsidR="009A13C9">
        <w:instrText xml:space="preserve"> DOCPROPERTY  Verband  \* MERGEFORMAT </w:instrText>
      </w:r>
      <w:r w:rsidR="009A13C9">
        <w:fldChar w:fldCharType="separate"/>
      </w:r>
      <w:r w:rsidR="00E63CB8">
        <w:t>&lt;Verband in Eigenschaften&gt;</w:t>
      </w:r>
      <w:bookmarkEnd w:id="68"/>
      <w:r w:rsidR="009A13C9">
        <w:fldChar w:fldCharType="end"/>
      </w:r>
    </w:p>
    <w:p w14:paraId="07038DDA" w14:textId="77777777" w:rsidR="00FC041B" w:rsidRPr="000E6FA4" w:rsidRDefault="00FC041B" w:rsidP="000E6FA4">
      <w:pPr>
        <w:pStyle w:val="Standardfett"/>
      </w:pPr>
      <w:r w:rsidRPr="000E6FA4">
        <w:t>Verantwortung</w:t>
      </w:r>
    </w:p>
    <w:p w14:paraId="01D8CBB8" w14:textId="42EAD0EA" w:rsidR="002F4514" w:rsidRDefault="00FC041B" w:rsidP="00630C8C">
      <w:pPr>
        <w:pStyle w:val="BlauerTextAufzhlung"/>
      </w:pPr>
      <w:r w:rsidRPr="00992900">
        <w:t>Der ARA-</w:t>
      </w:r>
      <w:r w:rsidRPr="000E6FA4">
        <w:t>Verband betreibt die Abwasserreinigungs</w:t>
      </w:r>
      <w:r w:rsidR="005D087D">
        <w:t>an</w:t>
      </w:r>
      <w:r w:rsidRPr="000E6FA4">
        <w:t xml:space="preserve">lage sowie allfällige Verbandsanlagen. Er erarbeitet ein über das gesamte Verbandsgebiet optimiertes </w:t>
      </w:r>
      <w:r w:rsidRPr="000E6FA4">
        <w:lastRenderedPageBreak/>
        <w:t>Entwässerungskonzept. Daraus leitet er die für die Gemeinden massgebende Vorgaben für die Siedlungsentwässerung ab.</w:t>
      </w:r>
    </w:p>
    <w:p w14:paraId="2E659A38" w14:textId="562192AC" w:rsidR="00FC041B" w:rsidRPr="00445609" w:rsidRDefault="00FC041B" w:rsidP="002F4514">
      <w:pPr>
        <w:pStyle w:val="BlauerTextAufzhlung"/>
        <w:numPr>
          <w:ilvl w:val="0"/>
          <w:numId w:val="0"/>
        </w:numPr>
        <w:ind w:left="284"/>
      </w:pPr>
      <w:r w:rsidRPr="000E6FA4">
        <w:t xml:space="preserve">Als </w:t>
      </w:r>
      <w:r w:rsidR="00A84B5F">
        <w:t>Eigentümer</w:t>
      </w:r>
      <w:r w:rsidR="00A84B5F" w:rsidRPr="000E6FA4">
        <w:t xml:space="preserve"> </w:t>
      </w:r>
      <w:r w:rsidRPr="000E6FA4">
        <w:t xml:space="preserve">der Verbandsanlagen ist er Datenherr über die </w:t>
      </w:r>
      <w:r w:rsidRPr="00445609">
        <w:t xml:space="preserve">unter Kapitel </w:t>
      </w:r>
      <w:r w:rsidR="00445609" w:rsidRPr="00445609">
        <w:fldChar w:fldCharType="begin"/>
      </w:r>
      <w:r w:rsidR="00445609" w:rsidRPr="00445609">
        <w:instrText xml:space="preserve"> REF _Ref534724033 \r \h </w:instrText>
      </w:r>
      <w:r w:rsidR="00445609">
        <w:instrText xml:space="preserve"> \* MERGEFORMAT </w:instrText>
      </w:r>
      <w:r w:rsidR="00445609" w:rsidRPr="00445609">
        <w:fldChar w:fldCharType="separate"/>
      </w:r>
      <w:r w:rsidR="00FE495C">
        <w:t>5</w:t>
      </w:r>
      <w:r w:rsidR="00445609" w:rsidRPr="00445609">
        <w:fldChar w:fldCharType="end"/>
      </w:r>
      <w:r w:rsidRPr="00445609">
        <w:t xml:space="preserve"> «Datenumfang» beschriebenen Daten.</w:t>
      </w:r>
    </w:p>
    <w:p w14:paraId="0ADA2EC3" w14:textId="77777777" w:rsidR="00FC041B" w:rsidRPr="000E6FA4" w:rsidRDefault="00FC041B" w:rsidP="00630C8C">
      <w:pPr>
        <w:pStyle w:val="BlauerTextAufzhlung"/>
      </w:pPr>
      <w:r w:rsidRPr="000E6FA4">
        <w:t>…</w:t>
      </w:r>
    </w:p>
    <w:p w14:paraId="6F40AF33" w14:textId="77777777" w:rsidR="00FC041B" w:rsidRDefault="00FC041B" w:rsidP="000E6FA4"/>
    <w:p w14:paraId="1F8E38DB" w14:textId="73494537" w:rsidR="00FC041B" w:rsidRDefault="00FC041B" w:rsidP="000E6FA4">
      <w:pPr>
        <w:pStyle w:val="Standardfett"/>
      </w:pPr>
      <w:r w:rsidRPr="004A1C57">
        <w:t>Aufgaben</w:t>
      </w:r>
      <w:r w:rsidR="00651D60">
        <w:rPr>
          <w:rStyle w:val="Funotenzeichen"/>
        </w:rPr>
        <w:footnoteReference w:id="7"/>
      </w:r>
    </w:p>
    <w:p w14:paraId="2E27F0D1" w14:textId="22F64182" w:rsidR="00FC041B" w:rsidRDefault="00651D60" w:rsidP="00630C8C">
      <w:pPr>
        <w:pStyle w:val="BlauerTextAufzhlung"/>
      </w:pPr>
      <w:r>
        <w:t xml:space="preserve">Er </w:t>
      </w:r>
      <w:r w:rsidR="007F3092">
        <w:t>e</w:t>
      </w:r>
      <w:r w:rsidR="00FC041B">
        <w:t xml:space="preserve">rarbeitet </w:t>
      </w:r>
      <w:r w:rsidR="00A84B5F">
        <w:t xml:space="preserve">ein </w:t>
      </w:r>
      <w:r w:rsidR="00FC041B">
        <w:t xml:space="preserve">Entwässerungskonzept über </w:t>
      </w:r>
      <w:r w:rsidR="00A84B5F">
        <w:t xml:space="preserve">das </w:t>
      </w:r>
      <w:r w:rsidR="00FC041B">
        <w:t>gesamte Verbandsgebiet.</w:t>
      </w:r>
    </w:p>
    <w:p w14:paraId="4D4E51CD" w14:textId="7A1B0FB9" w:rsidR="00FC041B" w:rsidRPr="00F949A9" w:rsidRDefault="00FC041B" w:rsidP="00F949A9">
      <w:pPr>
        <w:pStyle w:val="BlauerTextAufzhlung"/>
      </w:pPr>
      <w:r>
        <w:t>E</w:t>
      </w:r>
      <w:r w:rsidR="007F3092">
        <w:t>r e</w:t>
      </w:r>
      <w:r>
        <w:t xml:space="preserve">rarbeitet die Vorgaben für die </w:t>
      </w:r>
      <w:r w:rsidRPr="00F949A9">
        <w:t>Gemeinden für die erfolgreiche Umsetzung des Entwässerungskonzepts</w:t>
      </w:r>
      <w:r w:rsidR="00A84B5F" w:rsidRPr="00F949A9">
        <w:t xml:space="preserve"> des Verbandes</w:t>
      </w:r>
      <w:r w:rsidRPr="00F949A9">
        <w:t>.</w:t>
      </w:r>
    </w:p>
    <w:p w14:paraId="67388C77" w14:textId="4B6D0C20" w:rsidR="00C97A28" w:rsidRPr="00F949A9" w:rsidRDefault="007F3092" w:rsidP="00F949A9">
      <w:pPr>
        <w:pStyle w:val="BlauerTextAufzhlung"/>
      </w:pPr>
      <w:r w:rsidRPr="00F949A9">
        <w:t xml:space="preserve">Er koordiniert die </w:t>
      </w:r>
      <w:r w:rsidR="00C97A28" w:rsidRPr="00F949A9">
        <w:t xml:space="preserve">Massnahmen und </w:t>
      </w:r>
      <w:r w:rsidRPr="00F949A9">
        <w:t>Aktivitäten über alle Verbandsgemeinde</w:t>
      </w:r>
      <w:r w:rsidR="00FE35E5" w:rsidRPr="00F949A9">
        <w:t>n</w:t>
      </w:r>
      <w:r w:rsidR="00C97A28" w:rsidRPr="00F949A9">
        <w:t>.</w:t>
      </w:r>
    </w:p>
    <w:p w14:paraId="2717CC91" w14:textId="77777777" w:rsidR="00F949A9" w:rsidRDefault="00C97A28" w:rsidP="00F949A9">
      <w:pPr>
        <w:pStyle w:val="BlauerTextAufzhlung"/>
      </w:pPr>
      <w:r w:rsidRPr="00F949A9">
        <w:t>E</w:t>
      </w:r>
      <w:r w:rsidR="007F3092" w:rsidRPr="00F949A9">
        <w:t>r legt die Aufgabenteilung zwischen Verband und Gemeinden fest (regionale Teilprojekte gemäss Pflichtenheft VSA)</w:t>
      </w:r>
      <w:r w:rsidR="00F949A9">
        <w:t>.</w:t>
      </w:r>
    </w:p>
    <w:p w14:paraId="0A002625" w14:textId="0B743EEA" w:rsidR="00445609" w:rsidRDefault="007F3092" w:rsidP="00F949A9">
      <w:pPr>
        <w:pStyle w:val="BlauerTextAufzhlung"/>
      </w:pPr>
      <w:r w:rsidRPr="00F949A9">
        <w:t>Er ü</w:t>
      </w:r>
      <w:r w:rsidR="00875F8C" w:rsidRPr="00F949A9">
        <w:t>bernimmt</w:t>
      </w:r>
      <w:r w:rsidR="00875F8C">
        <w:t xml:space="preserve"> für die Daten </w:t>
      </w:r>
      <w:r w:rsidR="00FE35E5">
        <w:t xml:space="preserve">der </w:t>
      </w:r>
      <w:r w:rsidR="00875F8C">
        <w:t xml:space="preserve">Verbandsanlagen die Aufgaben gemäss Aufzählung im Kapitel </w:t>
      </w:r>
      <w:r w:rsidR="00875F8C">
        <w:fldChar w:fldCharType="begin"/>
      </w:r>
      <w:r w:rsidR="00875F8C">
        <w:instrText xml:space="preserve"> REF _Ref534724424 \r \h </w:instrText>
      </w:r>
      <w:r w:rsidR="00875F8C">
        <w:fldChar w:fldCharType="separate"/>
      </w:r>
      <w:r w:rsidR="00FE495C">
        <w:t>4.1.2</w:t>
      </w:r>
      <w:r w:rsidR="00875F8C">
        <w:fldChar w:fldCharType="end"/>
      </w:r>
      <w:r w:rsidR="00875F8C">
        <w:t xml:space="preserve"> </w:t>
      </w:r>
    </w:p>
    <w:p w14:paraId="010F43FA" w14:textId="1A9FF9BE" w:rsidR="00F86E87" w:rsidRDefault="00F86E87" w:rsidP="00F86E87">
      <w:pPr>
        <w:pStyle w:val="BlauerTextAufzhlung"/>
      </w:pPr>
      <w:r>
        <w:t>Er verwaltet und bewirtschaftet die Informationen der Sonderbauwerke über das gesamte Verbandsgebiet</w:t>
      </w:r>
      <w:r w:rsidR="002F045F">
        <w:rPr>
          <w:rStyle w:val="Funotenzeichen"/>
        </w:rPr>
        <w:footnoteReference w:id="8"/>
      </w:r>
      <w:r w:rsidR="002F045F">
        <w:t>.</w:t>
      </w:r>
    </w:p>
    <w:p w14:paraId="6333B259" w14:textId="5F4AA235" w:rsidR="00F86E87" w:rsidRDefault="00F86E87" w:rsidP="00F86E87">
      <w:pPr>
        <w:pStyle w:val="BlauerTextAufzhlung"/>
      </w:pPr>
      <w:r>
        <w:t>Er stellt die für den Import und Export der Daten notwendigen Schnittstellen bereit (Austausch mit den Verbandsgemeinden).</w:t>
      </w:r>
    </w:p>
    <w:p w14:paraId="62C14A4E" w14:textId="77777777" w:rsidR="00FC041B" w:rsidRPr="00992900" w:rsidRDefault="00FC041B" w:rsidP="00630C8C">
      <w:pPr>
        <w:pStyle w:val="BlauerTextAufzhlung"/>
      </w:pPr>
      <w:r>
        <w:t xml:space="preserve">…. </w:t>
      </w:r>
    </w:p>
    <w:p w14:paraId="2C4C7B76" w14:textId="77777777" w:rsidR="00FC041B" w:rsidRDefault="00FC041B" w:rsidP="000E6FA4"/>
    <w:p w14:paraId="0D2931A4" w14:textId="77777777" w:rsidR="00FC041B" w:rsidRDefault="00FC041B" w:rsidP="000E6FA4">
      <w:pPr>
        <w:pStyle w:val="Standardfett"/>
      </w:pPr>
      <w:r w:rsidRPr="004A1C57">
        <w:t>Notwendige Kompetenzen</w:t>
      </w:r>
    </w:p>
    <w:p w14:paraId="40B1D0A9" w14:textId="77777777" w:rsidR="008B208A" w:rsidRPr="00992900" w:rsidRDefault="008B208A" w:rsidP="008B208A">
      <w:pPr>
        <w:pStyle w:val="BlauerTextAufzhlung"/>
      </w:pPr>
      <w:r>
        <w:t>Kenntnisse und Erfahrung in der</w:t>
      </w:r>
      <w:r w:rsidRPr="00992900">
        <w:t xml:space="preserve"> Datenbewirtschaftung</w:t>
      </w:r>
    </w:p>
    <w:p w14:paraId="006216E8" w14:textId="0551ECF1" w:rsidR="00FC041B" w:rsidRPr="00992900" w:rsidRDefault="00FC041B" w:rsidP="00630C8C">
      <w:pPr>
        <w:pStyle w:val="BlauerTextAufzhlung"/>
      </w:pPr>
      <w:r w:rsidRPr="00992900">
        <w:t>…</w:t>
      </w:r>
    </w:p>
    <w:p w14:paraId="4E1569D8" w14:textId="19B9E160" w:rsidR="00FC041B" w:rsidRDefault="00FC041B" w:rsidP="000E6FA4"/>
    <w:p w14:paraId="626F528E" w14:textId="3561822C" w:rsidR="001C7D89" w:rsidRDefault="001C7D89" w:rsidP="001C7D89">
      <w:pPr>
        <w:pStyle w:val="Standardfett"/>
      </w:pPr>
      <w:r>
        <w:t>Regelung der Zuständigkeit von kommunalen Daten und Verbandsdaten</w:t>
      </w:r>
    </w:p>
    <w:p w14:paraId="78CBAF0B" w14:textId="50593E09" w:rsidR="001C7D89" w:rsidRDefault="001C7D89" w:rsidP="00086D1E">
      <w:pPr>
        <w:pStyle w:val="RoterTextAnweisungen"/>
      </w:pPr>
      <w:r>
        <w:t xml:space="preserve">In der folgenden Tabelle wird die Abgrenzung zwischen den Daten in der Hoheit und Zuständig der Gemeinde beziehungsweise des Verbands beschrieben. </w:t>
      </w:r>
      <w:r w:rsidRPr="003E2D6D">
        <w:t xml:space="preserve">Die </w:t>
      </w:r>
      <w:r w:rsidRPr="00396B1E">
        <w:t>nachfolgende</w:t>
      </w:r>
      <w:r w:rsidRPr="003E2D6D">
        <w:t xml:space="preserve"> Tabelle ist auf die</w:t>
      </w:r>
      <w:r>
        <w:t xml:space="preserve"> </w:t>
      </w:r>
      <w:proofErr w:type="spellStart"/>
      <w:r>
        <w:t>gemeinde</w:t>
      </w:r>
      <w:proofErr w:type="spellEnd"/>
      <w:r>
        <w:t xml:space="preserve">-/verbandsspezifischen Verhältnisse </w:t>
      </w:r>
      <w:r w:rsidRPr="003E2D6D">
        <w:t>anzupassen</w:t>
      </w:r>
    </w:p>
    <w:tbl>
      <w:tblPr>
        <w:tblStyle w:val="VSA2"/>
        <w:tblW w:w="8633" w:type="dxa"/>
        <w:tblLook w:val="04A0" w:firstRow="1" w:lastRow="0" w:firstColumn="1" w:lastColumn="0" w:noHBand="0" w:noVBand="1"/>
      </w:tblPr>
      <w:tblGrid>
        <w:gridCol w:w="3197"/>
        <w:gridCol w:w="2572"/>
        <w:gridCol w:w="2864"/>
      </w:tblGrid>
      <w:tr w:rsidR="001C7D89" w:rsidRPr="00F949A9" w14:paraId="713AF312" w14:textId="77777777" w:rsidTr="00086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19DC8A" w14:textId="77777777" w:rsidR="001C7D89" w:rsidRPr="00F949A9" w:rsidRDefault="001C7D89" w:rsidP="00772B0F">
            <w:r w:rsidRPr="00F949A9">
              <w:t>Klasse</w:t>
            </w:r>
          </w:p>
        </w:tc>
        <w:tc>
          <w:tcPr>
            <w:tcW w:w="0" w:type="dxa"/>
          </w:tcPr>
          <w:p w14:paraId="422E8D73" w14:textId="44D5226F" w:rsidR="001C7D89" w:rsidRPr="00F949A9" w:rsidRDefault="00107F6C" w:rsidP="00772B0F">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Verband  \* MERGEFORMAT </w:instrText>
            </w:r>
            <w:r>
              <w:fldChar w:fldCharType="separate"/>
            </w:r>
            <w:r w:rsidR="00E63CB8">
              <w:t>&lt;Verband in Eigenschaften&gt;</w:t>
            </w:r>
            <w:r>
              <w:fldChar w:fldCharType="end"/>
            </w:r>
          </w:p>
        </w:tc>
        <w:tc>
          <w:tcPr>
            <w:tcW w:w="0" w:type="dxa"/>
          </w:tcPr>
          <w:p w14:paraId="0EF53D3C" w14:textId="1686733F" w:rsidR="001C7D89" w:rsidRPr="00F949A9" w:rsidRDefault="00107F6C" w:rsidP="00772B0F">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E63CB8">
              <w:t>&lt;Gemeinde in Eigenschaften&gt;</w:t>
            </w:r>
            <w:r>
              <w:fldChar w:fldCharType="end"/>
            </w:r>
          </w:p>
        </w:tc>
      </w:tr>
      <w:tr w:rsidR="001C7D89" w14:paraId="3B326CD2"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7D8BF64B" w14:textId="47FFCAB8" w:rsidR="001C7D89" w:rsidRDefault="001C7D89" w:rsidP="00952DFD">
            <w:pPr>
              <w:jc w:val="left"/>
            </w:pPr>
            <w:r>
              <w:t>Leitungsnetz (Leitungen, Knoten, Überlauf)</w:t>
            </w:r>
          </w:p>
        </w:tc>
        <w:tc>
          <w:tcPr>
            <w:tcW w:w="0" w:type="dxa"/>
          </w:tcPr>
          <w:p w14:paraId="7D7485B7" w14:textId="4E2CF318"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Verbandsnetz</w:t>
            </w:r>
          </w:p>
        </w:tc>
        <w:tc>
          <w:tcPr>
            <w:tcW w:w="0" w:type="dxa"/>
          </w:tcPr>
          <w:p w14:paraId="7A3AC207" w14:textId="6D1849F3"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Kommunales Netz, Private Anlagen</w:t>
            </w:r>
          </w:p>
        </w:tc>
      </w:tr>
      <w:tr w:rsidR="001C7D89" w14:paraId="0963D66E"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4C32D318" w14:textId="77777777" w:rsidR="001C7D89" w:rsidRDefault="001C7D89" w:rsidP="00952DFD">
            <w:pPr>
              <w:jc w:val="left"/>
            </w:pPr>
            <w:r>
              <w:t>Teileinzugsgebiet</w:t>
            </w:r>
          </w:p>
        </w:tc>
        <w:tc>
          <w:tcPr>
            <w:tcW w:w="0" w:type="dxa"/>
          </w:tcPr>
          <w:p w14:paraId="54D90DB8"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25F0290E"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r>
      <w:tr w:rsidR="001C7D89" w14:paraId="14496550"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363E4D25" w14:textId="77777777" w:rsidR="001C7D89" w:rsidRDefault="001C7D89" w:rsidP="00952DFD">
            <w:pPr>
              <w:jc w:val="left"/>
            </w:pPr>
            <w:r>
              <w:t>Sonderbauwerke (Stammkarten)</w:t>
            </w:r>
          </w:p>
        </w:tc>
        <w:tc>
          <w:tcPr>
            <w:tcW w:w="0" w:type="dxa"/>
          </w:tcPr>
          <w:p w14:paraId="0F225A3D"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c>
          <w:tcPr>
            <w:tcW w:w="0" w:type="dxa"/>
          </w:tcPr>
          <w:p w14:paraId="33EC88D0"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1C7D89" w14:paraId="1649CBB8"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075361B9" w14:textId="77777777" w:rsidR="001C7D89" w:rsidRDefault="001C7D89" w:rsidP="00952DFD">
            <w:pPr>
              <w:jc w:val="left"/>
            </w:pPr>
            <w:r>
              <w:t>Massnahmen</w:t>
            </w:r>
          </w:p>
        </w:tc>
        <w:tc>
          <w:tcPr>
            <w:tcW w:w="0" w:type="dxa"/>
          </w:tcPr>
          <w:p w14:paraId="24D8AE2E" w14:textId="5A219A91"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Verband</w:t>
            </w:r>
          </w:p>
        </w:tc>
        <w:tc>
          <w:tcPr>
            <w:tcW w:w="0" w:type="dxa"/>
          </w:tcPr>
          <w:p w14:paraId="279EE87D" w14:textId="1ABC1BDC"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Gemeinde</w:t>
            </w:r>
          </w:p>
        </w:tc>
      </w:tr>
    </w:tbl>
    <w:p w14:paraId="19B7229C" w14:textId="77777777" w:rsidR="001C7D89" w:rsidRDefault="001C7D89" w:rsidP="001C7D89">
      <w:pPr>
        <w:pStyle w:val="Standardfett"/>
      </w:pPr>
    </w:p>
    <w:p w14:paraId="0B07EEEE" w14:textId="77777777" w:rsidR="001C7D89" w:rsidRDefault="001C7D89" w:rsidP="000E6FA4"/>
    <w:p w14:paraId="268A59B7" w14:textId="46EADB77" w:rsidR="00FC041B" w:rsidRPr="00445609" w:rsidRDefault="008B28C5" w:rsidP="004E297B">
      <w:pPr>
        <w:pStyle w:val="berschrift3nummeriert"/>
        <w:rPr>
          <w:rStyle w:val="BlauerTextVorschlgeZchn"/>
          <w:rFonts w:eastAsiaTheme="majorEastAsia"/>
        </w:rPr>
      </w:pPr>
      <w:bookmarkStart w:id="69" w:name="_Toc45883419"/>
      <w:bookmarkStart w:id="70" w:name="_Ref534724424"/>
      <w:r>
        <w:t>Gemeind</w:t>
      </w:r>
      <w:r w:rsidRPr="00694775">
        <w:t xml:space="preserve">e </w:t>
      </w:r>
      <w:r w:rsidR="00FC041B" w:rsidRPr="00694775">
        <w:rPr>
          <w:rStyle w:val="BlauerTextVorschlgeZchn"/>
          <w:rFonts w:eastAsiaTheme="majorEastAsia"/>
          <w:color w:val="auto"/>
          <w:highlight w:val="lightGray"/>
        </w:rPr>
        <w:fldChar w:fldCharType="begin"/>
      </w:r>
      <w:r w:rsidR="00FC041B" w:rsidRPr="00694775">
        <w:rPr>
          <w:rStyle w:val="BlauerTextVorschlgeZchn"/>
          <w:rFonts w:eastAsiaTheme="majorEastAsia"/>
          <w:color w:val="auto"/>
          <w:highlight w:val="lightGray"/>
        </w:rPr>
        <w:instrText xml:space="preserve"> </w:instrText>
      </w:r>
      <w:r w:rsidR="00EB4863" w:rsidRPr="00694775">
        <w:rPr>
          <w:rStyle w:val="BlauerTextVorschlgeZchn"/>
          <w:rFonts w:eastAsiaTheme="majorEastAsia"/>
          <w:color w:val="auto"/>
          <w:highlight w:val="lightGray"/>
        </w:rPr>
        <w:instrText xml:space="preserve">DOCPROPERTY  Gemeinde </w:instrText>
      </w:r>
      <w:r w:rsidR="00FC041B" w:rsidRPr="00694775">
        <w:rPr>
          <w:rStyle w:val="BlauerTextVorschlgeZchn"/>
          <w:rFonts w:eastAsiaTheme="majorEastAsia"/>
          <w:color w:val="auto"/>
          <w:highlight w:val="lightGray"/>
        </w:rPr>
        <w:instrText xml:space="preserve"> \* MERGEFORMAT </w:instrText>
      </w:r>
      <w:r w:rsidR="00FC041B" w:rsidRPr="00694775">
        <w:rPr>
          <w:rStyle w:val="BlauerTextVorschlgeZchn"/>
          <w:rFonts w:eastAsiaTheme="majorEastAsia"/>
          <w:color w:val="auto"/>
          <w:highlight w:val="lightGray"/>
        </w:rPr>
        <w:fldChar w:fldCharType="separate"/>
      </w:r>
      <w:r w:rsidR="00E63CB8" w:rsidRPr="00694775">
        <w:rPr>
          <w:rStyle w:val="BlauerTextVorschlgeZchn"/>
          <w:rFonts w:eastAsiaTheme="majorEastAsia"/>
          <w:color w:val="auto"/>
          <w:highlight w:val="lightGray"/>
        </w:rPr>
        <w:t>&lt;Gemeinde in Eigenschaften&gt;</w:t>
      </w:r>
      <w:bookmarkEnd w:id="69"/>
      <w:r w:rsidR="00FC041B" w:rsidRPr="00694775">
        <w:rPr>
          <w:rStyle w:val="BlauerTextVorschlgeZchn"/>
          <w:rFonts w:eastAsiaTheme="majorEastAsia"/>
          <w:color w:val="auto"/>
          <w:highlight w:val="lightGray"/>
        </w:rPr>
        <w:fldChar w:fldCharType="end"/>
      </w:r>
      <w:bookmarkEnd w:id="70"/>
    </w:p>
    <w:p w14:paraId="24A085F8" w14:textId="47B6D044" w:rsidR="00FC041B" w:rsidRPr="004A1C57" w:rsidRDefault="00FC041B" w:rsidP="00FC041B">
      <w:pPr>
        <w:rPr>
          <w:b/>
        </w:rPr>
      </w:pPr>
      <w:r w:rsidRPr="004A1C57">
        <w:rPr>
          <w:b/>
        </w:rPr>
        <w:t>Verantwortung</w:t>
      </w:r>
      <w:r w:rsidR="00EB4863">
        <w:rPr>
          <w:b/>
        </w:rPr>
        <w:t xml:space="preserve"> </w:t>
      </w:r>
    </w:p>
    <w:p w14:paraId="3D402F52" w14:textId="24124EEE" w:rsidR="00FC041B" w:rsidRPr="00445609" w:rsidRDefault="00FC041B" w:rsidP="00630C8C">
      <w:pPr>
        <w:pStyle w:val="BlauerTextAufzhlung"/>
      </w:pPr>
      <w:r w:rsidRPr="001F6860">
        <w:t>Die Gemeinde ist verantwortlich für den korrekten Betrieb der öffentlichen Siedlungsentwässerung in ihrem Gemeindegebiet</w:t>
      </w:r>
      <w:r w:rsidR="00405EF4">
        <w:t xml:space="preserve"> (ausgenommen Verbandskanäle)</w:t>
      </w:r>
      <w:r w:rsidRPr="001F6860">
        <w:t xml:space="preserve">. Sie ist zuständig für die Bewilligung von Versickerungsanlagen, Einleitungen respektive Ableitungen von nicht verschmutztem </w:t>
      </w:r>
      <w:r w:rsidRPr="00445609">
        <w:t>Abwasser im Wohn-, Büro- und Landwirtschaftsbereich sowie bei Verkehrswegen wie Geh- und Radwegen, Privat- und Gemeindestrassen.</w:t>
      </w:r>
      <w:r w:rsidR="00630C8C">
        <w:t xml:space="preserve"> </w:t>
      </w:r>
      <w:r w:rsidRPr="00445609">
        <w:t xml:space="preserve">Die Gemeinde ist Eigentümerin der öffentlichen Abwasserinfrastruktur und als solche Datenherr über alle unter Kapitel </w:t>
      </w:r>
      <w:r w:rsidR="00445609" w:rsidRPr="00445609">
        <w:fldChar w:fldCharType="begin"/>
      </w:r>
      <w:r w:rsidR="00445609" w:rsidRPr="00445609">
        <w:instrText xml:space="preserve"> REF _Ref534724033 \r \h  \* MERGEFORMAT </w:instrText>
      </w:r>
      <w:r w:rsidR="00445609" w:rsidRPr="00445609">
        <w:fldChar w:fldCharType="separate"/>
      </w:r>
      <w:r w:rsidR="00FE495C">
        <w:t>5</w:t>
      </w:r>
      <w:r w:rsidR="00445609" w:rsidRPr="00445609">
        <w:fldChar w:fldCharType="end"/>
      </w:r>
      <w:r w:rsidRPr="00445609">
        <w:t xml:space="preserve"> «Datenumfang» beschriebenen Daten. </w:t>
      </w:r>
    </w:p>
    <w:p w14:paraId="6264276A" w14:textId="77777777" w:rsidR="00FC041B" w:rsidRPr="00445609" w:rsidRDefault="00FC041B" w:rsidP="00630C8C">
      <w:pPr>
        <w:pStyle w:val="BlauerTextAufzhlung"/>
      </w:pPr>
      <w:r w:rsidRPr="00445609">
        <w:lastRenderedPageBreak/>
        <w:t>…</w:t>
      </w:r>
    </w:p>
    <w:p w14:paraId="099E6724" w14:textId="61518928" w:rsidR="0017653B" w:rsidRDefault="0017653B">
      <w:pPr>
        <w:spacing w:after="200" w:line="276" w:lineRule="auto"/>
        <w:jc w:val="left"/>
        <w:rPr>
          <w:b/>
        </w:rPr>
      </w:pPr>
    </w:p>
    <w:p w14:paraId="0821567C" w14:textId="43AAC6EE" w:rsidR="00FC041B" w:rsidRDefault="00FC041B" w:rsidP="000E6FA4">
      <w:pPr>
        <w:pStyle w:val="Standardfett"/>
      </w:pPr>
      <w:r w:rsidRPr="004A1C57">
        <w:t>Aufgaben</w:t>
      </w:r>
    </w:p>
    <w:p w14:paraId="01FF7B96" w14:textId="325A864A" w:rsidR="00FC041B" w:rsidRPr="00992900" w:rsidRDefault="00651D60" w:rsidP="00630C8C">
      <w:pPr>
        <w:pStyle w:val="BlauerTextAufzhlung"/>
      </w:pPr>
      <w:r>
        <w:t>Sie i</w:t>
      </w:r>
      <w:r w:rsidR="00FC041B" w:rsidRPr="00992900">
        <w:t xml:space="preserve">st verantwortlich für die Umsetzung der Ziele </w:t>
      </w:r>
      <w:r w:rsidR="00FE35E5">
        <w:t xml:space="preserve">der </w:t>
      </w:r>
      <w:r w:rsidR="00FC041B" w:rsidRPr="00992900">
        <w:t>Datenbewirtschaftung (Kap.</w:t>
      </w:r>
      <w:r>
        <w:fldChar w:fldCharType="begin"/>
      </w:r>
      <w:r>
        <w:instrText xml:space="preserve"> REF _Ref8411182 \r \h </w:instrText>
      </w:r>
      <w:r>
        <w:fldChar w:fldCharType="separate"/>
      </w:r>
      <w:r w:rsidR="00FE495C">
        <w:t>2.1</w:t>
      </w:r>
      <w:r>
        <w:fldChar w:fldCharType="end"/>
      </w:r>
      <w:r w:rsidR="00FC041B" w:rsidRPr="00992900">
        <w:t>)</w:t>
      </w:r>
    </w:p>
    <w:p w14:paraId="4134E73C" w14:textId="10A5A63F" w:rsidR="00FC041B" w:rsidRPr="00992900" w:rsidRDefault="00651D60" w:rsidP="00630C8C">
      <w:pPr>
        <w:pStyle w:val="BlauerTextAufzhlung"/>
      </w:pPr>
      <w:r>
        <w:t>Sie d</w:t>
      </w:r>
      <w:r w:rsidR="00FC041B" w:rsidRPr="00992900">
        <w:t>efiniert die für die Gemeinde notwendigen Rollen und erteilt den Auftrag an</w:t>
      </w:r>
      <w:r w:rsidR="00FE35E5">
        <w:t xml:space="preserve"> die</w:t>
      </w:r>
      <w:r w:rsidR="00FC041B" w:rsidRPr="00992900">
        <w:t xml:space="preserve"> entsprechende</w:t>
      </w:r>
      <w:r w:rsidR="00FE35E5">
        <w:t>n</w:t>
      </w:r>
      <w:r w:rsidR="00FC041B" w:rsidRPr="00992900">
        <w:t xml:space="preserve"> Organisationen/Firmen.</w:t>
      </w:r>
    </w:p>
    <w:p w14:paraId="2597B60D" w14:textId="3F44493D" w:rsidR="00FC041B" w:rsidRDefault="00FC041B" w:rsidP="00630C8C">
      <w:pPr>
        <w:pStyle w:val="BlauerTextAufzhlung"/>
      </w:pPr>
      <w:r w:rsidRPr="00992900">
        <w:t>S</w:t>
      </w:r>
      <w:r w:rsidR="00651D60">
        <w:t>ie s</w:t>
      </w:r>
      <w:r w:rsidRPr="00992900">
        <w:t xml:space="preserve">chliesst mit </w:t>
      </w:r>
      <w:r>
        <w:t xml:space="preserve">den zuständigen Stellen für die Datenbewirtschaftung </w:t>
      </w:r>
      <w:r w:rsidRPr="00992900">
        <w:t>einen Vertrag ab.</w:t>
      </w:r>
    </w:p>
    <w:p w14:paraId="482FE59E" w14:textId="3DE76F24" w:rsidR="00FC041B" w:rsidRPr="00992900" w:rsidRDefault="00651D60" w:rsidP="00630C8C">
      <w:pPr>
        <w:pStyle w:val="BlauerTextAufzhlung"/>
      </w:pPr>
      <w:r>
        <w:t>Sie b</w:t>
      </w:r>
      <w:r w:rsidR="00FC041B">
        <w:t>estimmt bei mehr als einer Datenbewirtschaftungsstelle, wer die Rolle des Datenkoordinators einnimmt.</w:t>
      </w:r>
    </w:p>
    <w:p w14:paraId="7088B084" w14:textId="729F9104" w:rsidR="00FC041B" w:rsidRPr="00992900" w:rsidRDefault="00651D60" w:rsidP="00630C8C">
      <w:pPr>
        <w:pStyle w:val="BlauerTextAufzhlung"/>
      </w:pPr>
      <w:r>
        <w:t>Sie h</w:t>
      </w:r>
      <w:r w:rsidR="00FC041B" w:rsidRPr="00992900">
        <w:t>at die Aufsicht über die Prozesse.</w:t>
      </w:r>
    </w:p>
    <w:p w14:paraId="46E8BB27" w14:textId="6E8B3798" w:rsidR="00FC041B" w:rsidRDefault="00651D60" w:rsidP="00630C8C">
      <w:pPr>
        <w:pStyle w:val="BlauerTextAufzhlung"/>
      </w:pPr>
      <w:r>
        <w:t>Sie o</w:t>
      </w:r>
      <w:r w:rsidR="00FC041B" w:rsidRPr="00992900">
        <w:t xml:space="preserve">rganisiert eine regelmässige Zusammenkunft aller an den Prozessen </w:t>
      </w:r>
      <w:r w:rsidR="00445609">
        <w:t>B</w:t>
      </w:r>
      <w:r w:rsidR="00FC041B" w:rsidRPr="00992900">
        <w:t>eteiligten, um die Datenbewirtschaftung zu optimieren</w:t>
      </w:r>
      <w:r w:rsidR="00FC041B">
        <w:t xml:space="preserve"> und damit die Datenqualität sicherzustellen</w:t>
      </w:r>
      <w:r w:rsidR="00FC041B" w:rsidRPr="00992900">
        <w:t>.</w:t>
      </w:r>
    </w:p>
    <w:p w14:paraId="75911974" w14:textId="6DE0A6D8" w:rsidR="00332244" w:rsidRDefault="00651D60" w:rsidP="00630C8C">
      <w:pPr>
        <w:pStyle w:val="BlauerTextAufzhlung"/>
      </w:pPr>
      <w:r>
        <w:t>Sie</w:t>
      </w:r>
      <w:r w:rsidR="00332244">
        <w:t xml:space="preserve"> ist verantwortlich für die </w:t>
      </w:r>
      <w:r w:rsidR="00E57285">
        <w:t xml:space="preserve">Bewirtschaftung der </w:t>
      </w:r>
      <w:r w:rsidR="00332244">
        <w:t>Informationen über die finanziellen Aspekte gemäss Datenmodell wie Finanzierung, Wiederbeschaffungswert</w:t>
      </w:r>
    </w:p>
    <w:p w14:paraId="3DCEF9C9" w14:textId="5E6DAA92" w:rsidR="00875F8C" w:rsidRDefault="00651D60" w:rsidP="00630C8C">
      <w:pPr>
        <w:pStyle w:val="BlauerTextAufzhlung"/>
      </w:pPr>
      <w:r>
        <w:t>Sie s</w:t>
      </w:r>
      <w:r w:rsidR="00875F8C">
        <w:t>tellt die Finanzierung der Aufgaben sicher.</w:t>
      </w:r>
    </w:p>
    <w:p w14:paraId="24F6785D" w14:textId="303597DB" w:rsidR="00651D60" w:rsidRDefault="00FE35E5" w:rsidP="00630C8C">
      <w:pPr>
        <w:pStyle w:val="BlauerTextAufzhlung"/>
      </w:pPr>
      <w:r>
        <w:t>Sie b</w:t>
      </w:r>
      <w:r w:rsidR="00651D60">
        <w:t>ewirtschaftet die Informationen über die privaten Versickerungsanlagen und die Direkteinleitungen</w:t>
      </w:r>
      <w:r w:rsidR="00651D60">
        <w:rPr>
          <w:rStyle w:val="Funotenzeichen"/>
        </w:rPr>
        <w:footnoteReference w:id="9"/>
      </w:r>
      <w:r w:rsidR="00651D60">
        <w:t xml:space="preserve"> </w:t>
      </w:r>
    </w:p>
    <w:p w14:paraId="6960A31A" w14:textId="77777777" w:rsidR="00FC041B" w:rsidRPr="00992900" w:rsidRDefault="00FC041B" w:rsidP="00630C8C">
      <w:pPr>
        <w:pStyle w:val="BlauerTextAufzhlung"/>
      </w:pPr>
      <w:r>
        <w:t>…</w:t>
      </w:r>
    </w:p>
    <w:p w14:paraId="23C30662" w14:textId="77777777" w:rsidR="00FC041B" w:rsidRPr="004A1C57" w:rsidRDefault="00FC041B" w:rsidP="000E6FA4">
      <w:pPr>
        <w:pStyle w:val="Standardfett"/>
      </w:pPr>
      <w:r w:rsidRPr="004A1C57">
        <w:t>Notwendige Kompetenzen</w:t>
      </w:r>
    </w:p>
    <w:p w14:paraId="0BD8B652" w14:textId="77777777" w:rsidR="00FC041B" w:rsidRPr="00992900" w:rsidRDefault="00FC041B" w:rsidP="00630C8C">
      <w:pPr>
        <w:pStyle w:val="BlauerTextAufzhlung"/>
      </w:pPr>
      <w:r w:rsidRPr="00992900">
        <w:t>…</w:t>
      </w:r>
    </w:p>
    <w:p w14:paraId="13D71DAA" w14:textId="77777777" w:rsidR="00FC041B" w:rsidRDefault="00FC041B" w:rsidP="00FC041B"/>
    <w:p w14:paraId="3E99CD3D" w14:textId="1BDCD2B0" w:rsidR="00FC041B" w:rsidRDefault="00FC041B" w:rsidP="004E297B">
      <w:pPr>
        <w:pStyle w:val="berschrift3nummeriert"/>
      </w:pPr>
      <w:bookmarkStart w:id="71" w:name="_Toc45883420"/>
      <w:r w:rsidRPr="000E6FA4">
        <w:t>Datenkoordinator</w:t>
      </w:r>
      <w:r w:rsidR="00685E14">
        <w:t xml:space="preserve"> </w:t>
      </w:r>
      <w:r w:rsidR="00107F6C">
        <w:fldChar w:fldCharType="begin"/>
      </w:r>
      <w:r w:rsidR="00107F6C">
        <w:instrText xml:space="preserve"> DOCPROPERTY  Datenkoordinator  \* MERGEFORMAT </w:instrText>
      </w:r>
      <w:r w:rsidR="00107F6C">
        <w:fldChar w:fldCharType="separate"/>
      </w:r>
      <w:r w:rsidR="00E63CB8">
        <w:t>&lt;Datenkoordinator gemäss Eigenschaften&gt;</w:t>
      </w:r>
      <w:bookmarkEnd w:id="71"/>
      <w:r w:rsidR="00107F6C">
        <w:fldChar w:fldCharType="end"/>
      </w:r>
    </w:p>
    <w:p w14:paraId="5F1D92F5" w14:textId="463A5A53" w:rsidR="00F74B84" w:rsidRDefault="00F74B84" w:rsidP="00F74B84">
      <w:pPr>
        <w:pStyle w:val="RoterTextAnweisungen"/>
      </w:pPr>
      <w:bookmarkStart w:id="72" w:name="_Hlk24447370"/>
      <w:r>
        <w:t xml:space="preserve">In einem Datenbewirtschaftungskonzept für einen Verband kommt nach der Rollendefinition in diesem Dokument dem Datenkoordinator eine zentrale Bedeutung zu. Diese Rollen auf Stufe Verband UND Gemeinde stellen den Datenfluss und die inhaltliche Abstimmung zwischen den Datenbeständen sicher. Daher sollten die Verantwortung, Aufgaben und notwendigen Kompetenzen für den Datenkoordinator auf Stufe Verband und auf Stufe Gemeinde gesondert beschrieben werden. Sollten nicht alle Gemeinden im Einzugsgebiet des Verbands gleichbehandelt sein (z.B. falls in nur in einzelnen Gemeinde Verbandsanalagen stehen), sollte dies hier berücksichtigt sein. </w:t>
      </w:r>
    </w:p>
    <w:bookmarkEnd w:id="72"/>
    <w:p w14:paraId="47A80911" w14:textId="77777777" w:rsidR="00F74B84" w:rsidRPr="00086D1E" w:rsidRDefault="00F74B84" w:rsidP="00086D1E">
      <w:pPr>
        <w:pStyle w:val="RoterTextAnweisungen"/>
      </w:pPr>
    </w:p>
    <w:p w14:paraId="2D6365C4" w14:textId="77777777" w:rsidR="00FC041B" w:rsidRPr="004A1C57" w:rsidRDefault="00FC041B" w:rsidP="000E6FA4">
      <w:pPr>
        <w:pStyle w:val="Standardfett"/>
      </w:pPr>
      <w:r w:rsidRPr="004A1C57">
        <w:t>Verantwortung</w:t>
      </w:r>
    </w:p>
    <w:p w14:paraId="5943EA6A" w14:textId="77777777" w:rsidR="00FC041B" w:rsidRPr="000E6FA4" w:rsidRDefault="00FC041B" w:rsidP="00630C8C">
      <w:pPr>
        <w:pStyle w:val="BlauerTextAufzhlung"/>
      </w:pPr>
      <w:r w:rsidRPr="00A30F3D">
        <w:t xml:space="preserve">Der </w:t>
      </w:r>
      <w:r>
        <w:t>Datenkoordinator</w:t>
      </w:r>
      <w:r w:rsidRPr="00992900">
        <w:t xml:space="preserve"> </w:t>
      </w:r>
      <w:r w:rsidRPr="00A30F3D">
        <w:t xml:space="preserve">ist zuständig für die korrekte Umsetzung des Datenbewirtschaftungskonzepts. Er ist </w:t>
      </w:r>
      <w:r w:rsidRPr="000E6FA4">
        <w:t xml:space="preserve">verantwortlich für die Festlegung der technischen Spezifikationen und berät die Beteiligten bei Themen der Datenbewirtschaftung. </w:t>
      </w:r>
    </w:p>
    <w:p w14:paraId="1D84D906" w14:textId="77777777" w:rsidR="00FC041B" w:rsidRPr="000E6FA4" w:rsidRDefault="00FC041B" w:rsidP="00630C8C">
      <w:pPr>
        <w:pStyle w:val="BlauerTextAufzhlung"/>
      </w:pPr>
      <w:r w:rsidRPr="000E6FA4">
        <w:t>…</w:t>
      </w:r>
    </w:p>
    <w:p w14:paraId="0C867FF8" w14:textId="77777777" w:rsidR="00FC041B" w:rsidRDefault="00FC041B" w:rsidP="000E6FA4"/>
    <w:p w14:paraId="1EE7F6D5" w14:textId="77777777" w:rsidR="00FC041B" w:rsidRDefault="00FC041B" w:rsidP="000E6FA4">
      <w:pPr>
        <w:pStyle w:val="Standardfett"/>
      </w:pPr>
      <w:r w:rsidRPr="004A1C57">
        <w:t>Aufgaben</w:t>
      </w:r>
    </w:p>
    <w:p w14:paraId="43F50386" w14:textId="759D18BA" w:rsidR="00FC041B" w:rsidRDefault="00651D60" w:rsidP="00630C8C">
      <w:pPr>
        <w:pStyle w:val="BlauerTextAufzhlung"/>
      </w:pPr>
      <w:r>
        <w:t xml:space="preserve">Er übernimmt die </w:t>
      </w:r>
      <w:r w:rsidR="00FC041B">
        <w:t xml:space="preserve">Gesamtleitung und Umsetzung </w:t>
      </w:r>
      <w:r w:rsidR="00FF0ECB">
        <w:t xml:space="preserve">des </w:t>
      </w:r>
      <w:r w:rsidR="00FC041B">
        <w:t>Konzept</w:t>
      </w:r>
      <w:r w:rsidR="00FF0ECB">
        <w:t>s</w:t>
      </w:r>
      <w:r w:rsidR="00FC041B">
        <w:t xml:space="preserve"> Datenbewirtschaftung Siedlungsentwässerung</w:t>
      </w:r>
      <w:r w:rsidR="00875F8C">
        <w:t>.</w:t>
      </w:r>
    </w:p>
    <w:p w14:paraId="0C76BD97" w14:textId="77777777" w:rsidR="00F72427" w:rsidRDefault="00F72427" w:rsidP="00630C8C">
      <w:pPr>
        <w:pStyle w:val="BlauerTextAufzhlung"/>
      </w:pPr>
      <w:bookmarkStart w:id="73" w:name="_Hlk23254560"/>
      <w:r>
        <w:t>Er legt zusammen mit der Gemeinde (Verband) und weiteren beteiligten Organisationen die technischen Spezifikationen fest.</w:t>
      </w:r>
    </w:p>
    <w:p w14:paraId="299503B9" w14:textId="780CA639" w:rsidR="00FC041B" w:rsidRDefault="00FF0ECB" w:rsidP="00630C8C">
      <w:pPr>
        <w:pStyle w:val="BlauerTextAufzhlung"/>
      </w:pPr>
      <w:r>
        <w:t xml:space="preserve">Er </w:t>
      </w:r>
      <w:r w:rsidR="00FC041B" w:rsidRPr="00992900">
        <w:t xml:space="preserve">verwaltet den </w:t>
      </w:r>
      <w:r w:rsidR="007F3092">
        <w:t>gesamten</w:t>
      </w:r>
      <w:r w:rsidR="007F3092" w:rsidRPr="00992900">
        <w:t xml:space="preserve"> </w:t>
      </w:r>
      <w:r w:rsidR="00FC041B" w:rsidRPr="00992900">
        <w:t>Datenbestand.</w:t>
      </w:r>
    </w:p>
    <w:p w14:paraId="63818EB4" w14:textId="77777777" w:rsidR="00F72427" w:rsidRDefault="00F72427" w:rsidP="00630C8C">
      <w:pPr>
        <w:pStyle w:val="BlauerTextAufzhlung"/>
      </w:pPr>
      <w:r>
        <w:t>Er stellt die für den Import und Export der Daten notwendigen Schnittstellen bereit.</w:t>
      </w:r>
    </w:p>
    <w:p w14:paraId="0E91F575" w14:textId="5036B051" w:rsidR="00F72427" w:rsidRDefault="00F72427" w:rsidP="00630C8C">
      <w:pPr>
        <w:pStyle w:val="BlauerTextAufzhlung"/>
      </w:pPr>
      <w:r>
        <w:t xml:space="preserve">Er gewährleistet, dass </w:t>
      </w:r>
      <w:r w:rsidR="005C55C7">
        <w:t xml:space="preserve">allen Beteiligten </w:t>
      </w:r>
      <w:r>
        <w:t>aktuelle Referenzdaten (amtliche Vermessung, Übersichtsplan, weitere Geodatensätze)</w:t>
      </w:r>
      <w:r w:rsidR="005C55C7">
        <w:t xml:space="preserve"> zur Verfügung stehen</w:t>
      </w:r>
      <w:r>
        <w:t>.</w:t>
      </w:r>
    </w:p>
    <w:p w14:paraId="2933F179" w14:textId="2FB50879" w:rsidR="00F72427" w:rsidRPr="00992900" w:rsidRDefault="00F72427" w:rsidP="00630C8C">
      <w:pPr>
        <w:pStyle w:val="BlauerTextAufzhlung"/>
      </w:pPr>
      <w:r>
        <w:lastRenderedPageBreak/>
        <w:t>Er gewährleistet die korrekte Umsetzung der Vorgaben bezüglich Datenmodell und Schnittstellen.</w:t>
      </w:r>
    </w:p>
    <w:p w14:paraId="618A25EC" w14:textId="2A523537" w:rsidR="00FC041B" w:rsidRDefault="00FC041B" w:rsidP="00630C8C">
      <w:pPr>
        <w:pStyle w:val="BlauerTextAufzhlung"/>
      </w:pPr>
      <w:r w:rsidRPr="00992900">
        <w:t>Er stellt die Informationen in der jeweils passenden Form den anderen Beteiligten zur Verfügung</w:t>
      </w:r>
      <w:r w:rsidR="00F72427">
        <w:t>, z.B. über ein Auskunftssystem (</w:t>
      </w:r>
      <w:proofErr w:type="spellStart"/>
      <w:r w:rsidR="00F72427">
        <w:t>WebGIS</w:t>
      </w:r>
      <w:proofErr w:type="spellEnd"/>
      <w:r w:rsidR="00F72427">
        <w:t>).</w:t>
      </w:r>
    </w:p>
    <w:p w14:paraId="2ED04078" w14:textId="2007A648" w:rsidR="00D34CA0" w:rsidRPr="00992900" w:rsidRDefault="00D34CA0" w:rsidP="00630C8C">
      <w:pPr>
        <w:pStyle w:val="BlauerTextAufzhlung"/>
      </w:pPr>
      <w:bookmarkStart w:id="74" w:name="_Hlk24454504"/>
      <w:r>
        <w:t xml:space="preserve">Er stellt den Datenaustausch mit dem Verband (bzw. mit den Gemeinden) sicher. </w:t>
      </w:r>
    </w:p>
    <w:bookmarkEnd w:id="73"/>
    <w:bookmarkEnd w:id="74"/>
    <w:p w14:paraId="0BDDBA56" w14:textId="1DDAD5FB" w:rsidR="00FC041B" w:rsidRDefault="00FC041B" w:rsidP="00630C8C">
      <w:pPr>
        <w:pStyle w:val="BlauerTextAufzhlung"/>
      </w:pPr>
      <w:r w:rsidRPr="00E818D0">
        <w:t>Er überprüft die Einhaltu</w:t>
      </w:r>
      <w:r>
        <w:t xml:space="preserve">ng der geforderten </w:t>
      </w:r>
      <w:r w:rsidR="00FF0ECB">
        <w:t xml:space="preserve">Qualität </w:t>
      </w:r>
      <w:r w:rsidRPr="00E818D0">
        <w:t xml:space="preserve">der bewirtschafteten Daten, z.B. </w:t>
      </w:r>
      <w:bookmarkStart w:id="75" w:name="_Hlk23254424"/>
      <w:r w:rsidRPr="00E818D0">
        <w:t xml:space="preserve">mittels </w:t>
      </w:r>
      <w:r w:rsidR="00875F8C">
        <w:t xml:space="preserve">VSA </w:t>
      </w:r>
      <w:r w:rsidR="008B28C5">
        <w:t>GEP-</w:t>
      </w:r>
      <w:proofErr w:type="spellStart"/>
      <w:r w:rsidR="008B28C5">
        <w:t>Datenc</w:t>
      </w:r>
      <w:r w:rsidR="00875F8C">
        <w:t>hecker</w:t>
      </w:r>
      <w:proofErr w:type="spellEnd"/>
      <w:r w:rsidR="00875F8C">
        <w:t xml:space="preserve">, </w:t>
      </w:r>
      <w:bookmarkEnd w:id="75"/>
      <w:r w:rsidRPr="00E818D0">
        <w:t xml:space="preserve">Datenlieferung an Kanton, Überprüfen der Prozesse, unabhängige Datenprüfung durch Dritte, … </w:t>
      </w:r>
    </w:p>
    <w:p w14:paraId="5442226C" w14:textId="77777777" w:rsidR="00FC041B" w:rsidRPr="00E818D0" w:rsidRDefault="00FC041B" w:rsidP="00630C8C">
      <w:pPr>
        <w:pStyle w:val="BlauerTextAufzhlung"/>
      </w:pPr>
      <w:r>
        <w:t>Er informiert die Datenbewirtschafter</w:t>
      </w:r>
      <w:r w:rsidRPr="00992900">
        <w:t xml:space="preserve"> </w:t>
      </w:r>
      <w:r w:rsidRPr="00E818D0">
        <w:t>über die Resultate der Qualitätsprüfungen.</w:t>
      </w:r>
    </w:p>
    <w:p w14:paraId="082F7762" w14:textId="77777777" w:rsidR="00FC041B" w:rsidRDefault="00FC041B" w:rsidP="00630C8C">
      <w:pPr>
        <w:pStyle w:val="BlauerTextAufzhlung"/>
      </w:pPr>
      <w:r w:rsidRPr="00992900">
        <w:t xml:space="preserve">Er koordinierte die Abgabe von Daten über die definierten Schnittstellen. </w:t>
      </w:r>
    </w:p>
    <w:p w14:paraId="20039E87" w14:textId="60BB8A99" w:rsidR="00FC041B" w:rsidRDefault="00FC041B" w:rsidP="00630C8C">
      <w:pPr>
        <w:pStyle w:val="BlauerTextAufzhlung"/>
      </w:pPr>
      <w:r>
        <w:t>Er berät die Beteiligten bei Fragen zur Datenbewirtschaftung.</w:t>
      </w:r>
    </w:p>
    <w:p w14:paraId="15C0F171" w14:textId="0D7D1219" w:rsidR="00875F8C" w:rsidRDefault="00651D60" w:rsidP="00630C8C">
      <w:pPr>
        <w:pStyle w:val="BlauerTextAufzhlung"/>
      </w:pPr>
      <w:r>
        <w:t xml:space="preserve">Er aktualisiert und führt periodisch das </w:t>
      </w:r>
      <w:r w:rsidR="00875F8C">
        <w:t>Datenbewirtschaftungskonzept</w:t>
      </w:r>
      <w:r>
        <w:t xml:space="preserve"> nach</w:t>
      </w:r>
      <w:r w:rsidR="00875F8C">
        <w:t>.</w:t>
      </w:r>
    </w:p>
    <w:p w14:paraId="45E57629" w14:textId="77777777" w:rsidR="00FC041B" w:rsidRPr="00992900" w:rsidRDefault="00FC041B" w:rsidP="00630C8C">
      <w:pPr>
        <w:pStyle w:val="BlauerTextAufzhlung"/>
      </w:pPr>
      <w:r>
        <w:t>…</w:t>
      </w:r>
    </w:p>
    <w:p w14:paraId="0EF2E9ED" w14:textId="77777777" w:rsidR="00FC041B" w:rsidRDefault="00FC041B" w:rsidP="000E6FA4"/>
    <w:p w14:paraId="1804D336" w14:textId="77777777" w:rsidR="00FC041B" w:rsidRDefault="00FC041B" w:rsidP="000E6FA4">
      <w:pPr>
        <w:pStyle w:val="Standardfett"/>
      </w:pPr>
      <w:r w:rsidRPr="004A1C57">
        <w:t>Notwendige Kompetenzen</w:t>
      </w:r>
    </w:p>
    <w:p w14:paraId="0C27753E" w14:textId="264D97A0" w:rsidR="00FC041B" w:rsidRPr="00992900" w:rsidRDefault="00FC041B" w:rsidP="00630C8C">
      <w:pPr>
        <w:pStyle w:val="BlauerTextAufzhlung"/>
      </w:pPr>
      <w:r>
        <w:t>Kenntnisse und Erfahrung in der</w:t>
      </w:r>
      <w:r w:rsidRPr="00992900">
        <w:t xml:space="preserve"> Datenbewirtschaftung</w:t>
      </w:r>
    </w:p>
    <w:p w14:paraId="60C98EF5" w14:textId="3A7F62E6" w:rsidR="00FC041B" w:rsidRPr="00E818D0" w:rsidRDefault="00A61582" w:rsidP="00630C8C">
      <w:pPr>
        <w:pStyle w:val="BlauerTextAufzhlung"/>
      </w:pPr>
      <w:bookmarkStart w:id="76" w:name="_Hlk23254593"/>
      <w:r>
        <w:t>Ken</w:t>
      </w:r>
      <w:r w:rsidR="005C55C7">
        <w:t>n</w:t>
      </w:r>
      <w:r>
        <w:t xml:space="preserve">tnisse der gängigen </w:t>
      </w:r>
      <w:r w:rsidR="00FC041B" w:rsidRPr="00E818D0">
        <w:t>Datenbanken</w:t>
      </w:r>
      <w:r w:rsidR="00875F8C">
        <w:t xml:space="preserve"> und </w:t>
      </w:r>
      <w:r>
        <w:t>g</w:t>
      </w:r>
      <w:r w:rsidR="00875F8C">
        <w:t>eografische</w:t>
      </w:r>
      <w:r>
        <w:t>n</w:t>
      </w:r>
      <w:r w:rsidR="00875F8C">
        <w:t xml:space="preserve"> Informationssystem</w:t>
      </w:r>
      <w:r>
        <w:t>e</w:t>
      </w:r>
    </w:p>
    <w:p w14:paraId="2F7E3920" w14:textId="78193B15" w:rsidR="00FC041B" w:rsidRPr="00E818D0" w:rsidRDefault="00A61582" w:rsidP="00630C8C">
      <w:pPr>
        <w:pStyle w:val="BlauerTextAufzhlung"/>
      </w:pPr>
      <w:r>
        <w:t>Ke</w:t>
      </w:r>
      <w:r w:rsidR="005C55C7">
        <w:t>n</w:t>
      </w:r>
      <w:r>
        <w:t xml:space="preserve">ntnisse der </w:t>
      </w:r>
      <w:r w:rsidR="00FC041B" w:rsidRPr="00E818D0">
        <w:t>Datenmodelle</w:t>
      </w:r>
    </w:p>
    <w:p w14:paraId="18625E96" w14:textId="6806B627" w:rsidR="00FC041B" w:rsidRPr="00E818D0" w:rsidRDefault="00A61582" w:rsidP="00630C8C">
      <w:pPr>
        <w:pStyle w:val="BlauerTextAufzhlung"/>
      </w:pPr>
      <w:r>
        <w:t>Ke</w:t>
      </w:r>
      <w:r w:rsidR="005C55C7">
        <w:t>n</w:t>
      </w:r>
      <w:r>
        <w:t xml:space="preserve">ntnisse der </w:t>
      </w:r>
      <w:r w:rsidR="00FC041B" w:rsidRPr="00E818D0">
        <w:t>Schnittstellen</w:t>
      </w:r>
    </w:p>
    <w:p w14:paraId="10D371CB" w14:textId="58B56E4B" w:rsidR="00FC041B" w:rsidRPr="00E818D0" w:rsidRDefault="00A61582" w:rsidP="00630C8C">
      <w:pPr>
        <w:pStyle w:val="BlauerTextAufzhlung"/>
      </w:pPr>
      <w:r>
        <w:t>Ke</w:t>
      </w:r>
      <w:r w:rsidR="005C55C7">
        <w:t>n</w:t>
      </w:r>
      <w:r>
        <w:t xml:space="preserve">ntnis der </w:t>
      </w:r>
      <w:r w:rsidR="004F7E44">
        <w:t>g</w:t>
      </w:r>
      <w:r w:rsidR="00FC041B" w:rsidRPr="00E818D0">
        <w:t>eltende</w:t>
      </w:r>
      <w:r w:rsidR="004F7E44">
        <w:t>n</w:t>
      </w:r>
      <w:r w:rsidR="00FC041B" w:rsidRPr="00E818D0">
        <w:t xml:space="preserve"> Gesetze und Normen</w:t>
      </w:r>
      <w:r w:rsidR="00875F8C">
        <w:t xml:space="preserve"> gemäss Kapitel </w:t>
      </w:r>
      <w:bookmarkEnd w:id="76"/>
      <w:r w:rsidR="00875F8C">
        <w:fldChar w:fldCharType="begin"/>
      </w:r>
      <w:r w:rsidR="00875F8C">
        <w:instrText xml:space="preserve"> REF _Ref534724741 \r \h </w:instrText>
      </w:r>
      <w:r w:rsidR="00875F8C">
        <w:fldChar w:fldCharType="separate"/>
      </w:r>
      <w:r w:rsidR="00FE495C">
        <w:t>3</w:t>
      </w:r>
      <w:r w:rsidR="00875F8C">
        <w:fldChar w:fldCharType="end"/>
      </w:r>
    </w:p>
    <w:p w14:paraId="1AC12F4C" w14:textId="40E5C75E" w:rsidR="00FC041B" w:rsidRDefault="00FC041B" w:rsidP="00630C8C">
      <w:pPr>
        <w:pStyle w:val="BlauerTextAufzhlung"/>
      </w:pPr>
      <w:r w:rsidRPr="00992900">
        <w:t xml:space="preserve">Kenntnisse </w:t>
      </w:r>
      <w:r>
        <w:t xml:space="preserve">und Erfahrung im Bereich </w:t>
      </w:r>
      <w:r w:rsidR="00875F8C">
        <w:t>Siedlungsentwässerung</w:t>
      </w:r>
      <w:r w:rsidRPr="00992900">
        <w:t xml:space="preserve"> </w:t>
      </w:r>
    </w:p>
    <w:p w14:paraId="00403315" w14:textId="77777777" w:rsidR="00FC041B" w:rsidRDefault="00FC041B" w:rsidP="00630C8C">
      <w:pPr>
        <w:pStyle w:val="BlauerTextAufzhlung"/>
      </w:pPr>
      <w:r>
        <w:t xml:space="preserve">Qualitätsbewusstsein </w:t>
      </w:r>
    </w:p>
    <w:p w14:paraId="39F45025" w14:textId="77777777" w:rsidR="00FC041B" w:rsidRDefault="00FC041B" w:rsidP="00630C8C">
      <w:pPr>
        <w:pStyle w:val="BlauerTextAufzhlung"/>
      </w:pPr>
      <w:r w:rsidRPr="00992900">
        <w:t>…</w:t>
      </w:r>
    </w:p>
    <w:p w14:paraId="6CB37907" w14:textId="77777777" w:rsidR="00FC041B" w:rsidRPr="001002BE" w:rsidRDefault="00FC041B" w:rsidP="000E6FA4"/>
    <w:p w14:paraId="3C36E4C0" w14:textId="36694802" w:rsidR="00FC041B" w:rsidRDefault="00FC041B" w:rsidP="000E6FA4">
      <w:pPr>
        <w:pStyle w:val="BlauerTextVorschlge"/>
        <w:rPr>
          <w:noProof/>
        </w:rPr>
      </w:pPr>
      <w:r w:rsidRPr="00651ADD">
        <w:t xml:space="preserve">Der </w:t>
      </w:r>
      <w:r>
        <w:t>Datenkoordinator</w:t>
      </w:r>
      <w:r w:rsidRPr="00651ADD">
        <w:t xml:space="preserve"> 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107F6C">
        <w:fldChar w:fldCharType="begin"/>
      </w:r>
      <w:r w:rsidR="00107F6C">
        <w:instrText xml:space="preserve"> DOCPROPERTY  Datenkoordinator  \* MERGEFORMAT </w:instrText>
      </w:r>
      <w:r w:rsidR="00107F6C">
        <w:fldChar w:fldCharType="separate"/>
      </w:r>
      <w:r w:rsidR="00E63CB8">
        <w:t>&lt;Datenkoordinator gemäss Eigenschaften&gt;</w:t>
      </w:r>
      <w:r w:rsidR="00107F6C">
        <w:fldChar w:fldCharType="end"/>
      </w:r>
    </w:p>
    <w:p w14:paraId="20F2601C" w14:textId="77777777" w:rsidR="00FC041B" w:rsidRPr="007D61E2" w:rsidRDefault="00FC041B" w:rsidP="000E6FA4"/>
    <w:p w14:paraId="0D5DDB28" w14:textId="0B3CBAEC" w:rsidR="00FC041B" w:rsidRDefault="00FC041B" w:rsidP="004E297B">
      <w:pPr>
        <w:pStyle w:val="berschrift3nummeriert"/>
      </w:pPr>
      <w:bookmarkStart w:id="77" w:name="_Toc45883421"/>
      <w:r>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bookmarkEnd w:id="77"/>
      <w:r w:rsidR="00685E14">
        <w:fldChar w:fldCharType="end"/>
      </w:r>
    </w:p>
    <w:p w14:paraId="64AD3DDC" w14:textId="77777777" w:rsidR="00FC041B" w:rsidRDefault="00FC041B" w:rsidP="00FC041B">
      <w:r w:rsidRPr="004A1C57">
        <w:rPr>
          <w:b/>
        </w:rPr>
        <w:t>Verantwortung</w:t>
      </w:r>
    </w:p>
    <w:p w14:paraId="652B00D4" w14:textId="1A8D7DE6" w:rsidR="00FC041B" w:rsidRDefault="00FC041B" w:rsidP="00630C8C">
      <w:pPr>
        <w:pStyle w:val="BlauerTextAufzhlung"/>
      </w:pPr>
      <w:bookmarkStart w:id="78" w:name="_Hlk23254635"/>
      <w:r w:rsidRPr="0047299F">
        <w:t>D</w:t>
      </w:r>
      <w:r>
        <w:t xml:space="preserve">er Datenbewirtschafter Werkkataster </w:t>
      </w:r>
      <w:r w:rsidRPr="0047299F">
        <w:t xml:space="preserve">ist </w:t>
      </w:r>
      <w:r>
        <w:t xml:space="preserve">zuständig für </w:t>
      </w:r>
      <w:r w:rsidRPr="0047299F">
        <w:t xml:space="preserve">die </w:t>
      </w:r>
      <w:r>
        <w:t>Verwaltung und Nachführung</w:t>
      </w:r>
      <w:r w:rsidRPr="0047299F">
        <w:t xml:space="preserve"> des </w:t>
      </w:r>
      <w:r>
        <w:t>Werkkatasters</w:t>
      </w:r>
      <w:r w:rsidRPr="0047299F">
        <w:t xml:space="preserve"> im GIS.</w:t>
      </w:r>
      <w:r w:rsidR="00F72427">
        <w:t xml:space="preserve"> Er ist dafür verantwortlich, dass allen Beteiligten ein konsistente</w:t>
      </w:r>
      <w:r w:rsidR="00986E89">
        <w:t>r</w:t>
      </w:r>
      <w:r w:rsidR="00F72427">
        <w:t xml:space="preserve"> Datenbestand über den Werkkataster zur Verfügung steht.</w:t>
      </w:r>
    </w:p>
    <w:bookmarkEnd w:id="78"/>
    <w:p w14:paraId="41CAD9D5" w14:textId="77777777" w:rsidR="00FC041B" w:rsidRPr="0047299F" w:rsidRDefault="00FC041B" w:rsidP="00630C8C">
      <w:pPr>
        <w:pStyle w:val="BlauerTextAufzhlung"/>
      </w:pPr>
      <w:r>
        <w:t>…</w:t>
      </w:r>
    </w:p>
    <w:p w14:paraId="72327AF3" w14:textId="77777777" w:rsidR="00FC041B" w:rsidRPr="000E6FA4" w:rsidRDefault="00FC041B" w:rsidP="000E6FA4">
      <w:pPr>
        <w:pStyle w:val="Standardfett"/>
      </w:pPr>
      <w:r w:rsidRPr="000E6FA4">
        <w:t>Aufgaben</w:t>
      </w:r>
    </w:p>
    <w:p w14:paraId="15A3C1CD" w14:textId="0DD8BE3C" w:rsidR="00FC041B" w:rsidRPr="00992900" w:rsidRDefault="007F3092" w:rsidP="00630C8C">
      <w:pPr>
        <w:pStyle w:val="BlauerTextAufzhlung"/>
      </w:pPr>
      <w:r>
        <w:t>Er misst die</w:t>
      </w:r>
      <w:r w:rsidRPr="00992900">
        <w:t xml:space="preserve"> </w:t>
      </w:r>
      <w:r w:rsidR="00FC041B" w:rsidRPr="00992900">
        <w:t>neue</w:t>
      </w:r>
      <w:r>
        <w:t xml:space="preserve">n </w:t>
      </w:r>
      <w:r w:rsidR="00FC041B" w:rsidRPr="00992900">
        <w:t>Abwasserinfrastrukturen</w:t>
      </w:r>
      <w:r>
        <w:t xml:space="preserve"> ein</w:t>
      </w:r>
      <w:r w:rsidR="00FC041B">
        <w:t>.</w:t>
      </w:r>
    </w:p>
    <w:p w14:paraId="464EA353" w14:textId="7632AEBF" w:rsidR="00FC041B" w:rsidRDefault="007F3092" w:rsidP="00630C8C">
      <w:pPr>
        <w:pStyle w:val="BlauerTextAufzhlung"/>
      </w:pPr>
      <w:r>
        <w:t>Er v</w:t>
      </w:r>
      <w:r w:rsidR="00FC041B">
        <w:t>erwalte</w:t>
      </w:r>
      <w:r>
        <w:t>t</w:t>
      </w:r>
      <w:r w:rsidR="00FC041B">
        <w:t xml:space="preserve"> und </w:t>
      </w:r>
      <w:r>
        <w:t xml:space="preserve">führt den </w:t>
      </w:r>
      <w:r w:rsidR="00FC041B">
        <w:t>Werkkataster im GIS</w:t>
      </w:r>
      <w:r>
        <w:t xml:space="preserve"> nach</w:t>
      </w:r>
      <w:r w:rsidR="00FC041B">
        <w:t>.</w:t>
      </w:r>
    </w:p>
    <w:p w14:paraId="6A9ACB6B" w14:textId="1166C8EE" w:rsidR="00F72427" w:rsidRDefault="007F3092" w:rsidP="00630C8C">
      <w:pPr>
        <w:pStyle w:val="BlauerTextAufzhlung"/>
      </w:pPr>
      <w:r>
        <w:t>Er s</w:t>
      </w:r>
      <w:r w:rsidR="00F72427">
        <w:t>timmt die Informationen über den baulichen Teil bei den verschiedenen Beteiligten ab</w:t>
      </w:r>
      <w:r w:rsidR="00F72427">
        <w:rPr>
          <w:rStyle w:val="Funotenzeichen"/>
        </w:rPr>
        <w:footnoteReference w:id="10"/>
      </w:r>
      <w:r w:rsidR="00F72427">
        <w:t xml:space="preserve">. </w:t>
      </w:r>
    </w:p>
    <w:p w14:paraId="7138C1DB" w14:textId="61EE3654" w:rsidR="00332244" w:rsidRDefault="00332244" w:rsidP="00630C8C">
      <w:pPr>
        <w:pStyle w:val="BlauerTextAufzhlung"/>
      </w:pPr>
      <w:r w:rsidRPr="000E6FA4">
        <w:t>Er unterhält die für den Import und Export der Daten notwendigen Schnittstellen</w:t>
      </w:r>
      <w:r>
        <w:t xml:space="preserve"> über die Daten des Werkkatasters</w:t>
      </w:r>
      <w:r w:rsidRPr="000E6FA4">
        <w:t>.</w:t>
      </w:r>
    </w:p>
    <w:p w14:paraId="51DC766D" w14:textId="2F370989" w:rsidR="00FC041B" w:rsidRDefault="007F3092" w:rsidP="00630C8C">
      <w:pPr>
        <w:pStyle w:val="BlauerTextAufzhlung"/>
      </w:pPr>
      <w:r>
        <w:t xml:space="preserve">Er liefert die Katasterdaten </w:t>
      </w:r>
      <w:r w:rsidR="00FC041B">
        <w:t>gemäss Nachfrage von Beteiligten.</w:t>
      </w:r>
      <w:r w:rsidR="00FC041B" w:rsidRPr="00992900">
        <w:t xml:space="preserve"> </w:t>
      </w:r>
    </w:p>
    <w:p w14:paraId="11B8142F" w14:textId="52AE4110" w:rsidR="00FC041B" w:rsidRDefault="007F3092" w:rsidP="00630C8C">
      <w:pPr>
        <w:pStyle w:val="BlauerTextAufzhlung"/>
      </w:pPr>
      <w:r>
        <w:t>Er ü</w:t>
      </w:r>
      <w:r w:rsidR="00FC041B">
        <w:t xml:space="preserve">berprüft </w:t>
      </w:r>
      <w:r>
        <w:t xml:space="preserve">die von Dritten </w:t>
      </w:r>
      <w:r w:rsidR="00FC041B">
        <w:t>gelieferte</w:t>
      </w:r>
      <w:r w:rsidR="005F4600">
        <w:t>n</w:t>
      </w:r>
      <w:r w:rsidR="00FC041B">
        <w:t xml:space="preserve"> Daten </w:t>
      </w:r>
      <w:r>
        <w:t xml:space="preserve">über den Werkkataster </w:t>
      </w:r>
      <w:r w:rsidR="00FC041B">
        <w:t xml:space="preserve">auf </w:t>
      </w:r>
      <w:r w:rsidR="005F4600">
        <w:t>Qualität</w:t>
      </w:r>
      <w:r w:rsidR="00FC041B">
        <w:t>.</w:t>
      </w:r>
    </w:p>
    <w:p w14:paraId="5DEB07B8" w14:textId="77777777" w:rsidR="00FC041B" w:rsidRPr="00992900" w:rsidRDefault="00FC041B" w:rsidP="00630C8C">
      <w:pPr>
        <w:pStyle w:val="BlauerTextAufzhlung"/>
      </w:pPr>
      <w:r>
        <w:t>…</w:t>
      </w:r>
    </w:p>
    <w:p w14:paraId="1C9403F9" w14:textId="77777777" w:rsidR="00FC041B" w:rsidRDefault="00FC041B" w:rsidP="000E6FA4"/>
    <w:p w14:paraId="75693109" w14:textId="77777777" w:rsidR="00FC041B" w:rsidRPr="004A1C57" w:rsidRDefault="00FC041B" w:rsidP="00FC041B">
      <w:pPr>
        <w:rPr>
          <w:b/>
        </w:rPr>
      </w:pPr>
      <w:r w:rsidRPr="004A1C57">
        <w:rPr>
          <w:b/>
        </w:rPr>
        <w:t>Notwendige Kompetenzen</w:t>
      </w:r>
    </w:p>
    <w:p w14:paraId="5F8B0E58" w14:textId="30713D93" w:rsidR="00FC041B" w:rsidRPr="000E6FA4" w:rsidRDefault="00FC041B" w:rsidP="00630C8C">
      <w:pPr>
        <w:pStyle w:val="BlauerTextAufzhlung"/>
      </w:pPr>
      <w:r>
        <w:t xml:space="preserve">Kenntnisse </w:t>
      </w:r>
      <w:r w:rsidRPr="000E6FA4">
        <w:t xml:space="preserve">und Erfahrung im Bereich </w:t>
      </w:r>
      <w:bookmarkStart w:id="79" w:name="_Hlk23254661"/>
      <w:r w:rsidR="00332244">
        <w:t>Siedlungsentwässerung</w:t>
      </w:r>
      <w:bookmarkEnd w:id="79"/>
    </w:p>
    <w:p w14:paraId="74B22B58" w14:textId="77777777" w:rsidR="00FC041B" w:rsidRPr="000E6FA4" w:rsidRDefault="00FC041B" w:rsidP="00630C8C">
      <w:pPr>
        <w:pStyle w:val="BlauerTextAufzhlung"/>
      </w:pPr>
      <w:r w:rsidRPr="000E6FA4">
        <w:t>Kenntnisse und Erfahrung der Prozesse für die Erfassung und Nachführung von Daten und Informationen</w:t>
      </w:r>
    </w:p>
    <w:p w14:paraId="7235C5F4" w14:textId="77777777" w:rsidR="00FC041B" w:rsidRPr="000E6FA4" w:rsidRDefault="00FC041B" w:rsidP="00630C8C">
      <w:pPr>
        <w:pStyle w:val="BlauerTextAufzhlung"/>
      </w:pPr>
      <w:r w:rsidRPr="000E6FA4">
        <w:t xml:space="preserve">Qualitätsbewusstsein </w:t>
      </w:r>
    </w:p>
    <w:p w14:paraId="13F80C91" w14:textId="77777777" w:rsidR="00FC041B" w:rsidRPr="000E6FA4" w:rsidRDefault="00FC041B" w:rsidP="00630C8C">
      <w:pPr>
        <w:pStyle w:val="BlauerTextAufzhlung"/>
      </w:pPr>
      <w:r w:rsidRPr="000E6FA4">
        <w:lastRenderedPageBreak/>
        <w:t>…</w:t>
      </w:r>
    </w:p>
    <w:p w14:paraId="2E06D1F2" w14:textId="77777777" w:rsidR="00FC041B" w:rsidRPr="007D61E2" w:rsidRDefault="00FC041B" w:rsidP="000E6FA4"/>
    <w:p w14:paraId="56B0FE64" w14:textId="1F4B8506" w:rsidR="00FC041B" w:rsidRDefault="00FC041B" w:rsidP="000E6FA4">
      <w:pPr>
        <w:pStyle w:val="BlauerTextVorschlge"/>
        <w:rPr>
          <w:noProof/>
        </w:rPr>
      </w:pPr>
      <w:r>
        <w:t xml:space="preserve">Der Datenbewirtschafter Werkkataster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5F1C151F" w14:textId="77777777" w:rsidR="00FC041B" w:rsidRPr="007D61E2" w:rsidRDefault="00FC041B" w:rsidP="00FC041B">
      <w:pPr>
        <w:rPr>
          <w:color w:val="0070C0"/>
        </w:rPr>
      </w:pPr>
    </w:p>
    <w:p w14:paraId="53633B73" w14:textId="01BF06EA" w:rsidR="00FC041B" w:rsidRDefault="00FC041B" w:rsidP="004E297B">
      <w:pPr>
        <w:pStyle w:val="berschrift3nummeriert"/>
      </w:pPr>
      <w:bookmarkStart w:id="80" w:name="_Ref24715643"/>
      <w:bookmarkStart w:id="81" w:name="_Toc45883422"/>
      <w:r>
        <w:t>Datenbewirtschafter 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r w:rsidR="007F3092">
        <w:rPr>
          <w:rStyle w:val="Funotenzeichen"/>
        </w:rPr>
        <w:footnoteReference w:id="11"/>
      </w:r>
      <w:bookmarkEnd w:id="80"/>
      <w:bookmarkEnd w:id="81"/>
    </w:p>
    <w:p w14:paraId="20EC87EA" w14:textId="77777777" w:rsidR="00FC041B" w:rsidRDefault="00FC041B" w:rsidP="000E6FA4">
      <w:pPr>
        <w:pStyle w:val="Standardfett"/>
      </w:pPr>
      <w:r w:rsidRPr="004A1C57">
        <w:t>Verantwortung</w:t>
      </w:r>
    </w:p>
    <w:p w14:paraId="2D26ED62" w14:textId="77777777" w:rsidR="00FC041B" w:rsidRPr="000E6FA4" w:rsidRDefault="00FC041B" w:rsidP="00630C8C">
      <w:pPr>
        <w:pStyle w:val="BlauerTextAufzhlung"/>
      </w:pPr>
      <w:r w:rsidRPr="0047299F">
        <w:t>D</w:t>
      </w:r>
      <w:r>
        <w:t xml:space="preserve">er </w:t>
      </w:r>
      <w:r w:rsidRPr="000E6FA4">
        <w:t xml:space="preserve">Datenbewirtschafter GEP-Themen ist zuständig für die Verwaltung und Nachführung aller Daten, die für das optimale und effiziente Management der Siedlungsentwässerung notwendig sind, aber nicht die baulichen Anlagen (Werkkataster) oder die Finanzierung betreffen. </w:t>
      </w:r>
    </w:p>
    <w:p w14:paraId="09BF0B9D" w14:textId="77777777" w:rsidR="00FC041B" w:rsidRPr="000E6FA4" w:rsidRDefault="00FC041B" w:rsidP="00630C8C">
      <w:pPr>
        <w:pStyle w:val="BlauerTextAufzhlung"/>
      </w:pPr>
      <w:r w:rsidRPr="000E6FA4">
        <w:t>…</w:t>
      </w:r>
    </w:p>
    <w:p w14:paraId="012D29EE" w14:textId="77777777" w:rsidR="00FC041B" w:rsidRDefault="00FC041B" w:rsidP="000E6FA4"/>
    <w:p w14:paraId="3CAE4329" w14:textId="77777777" w:rsidR="00FC041B" w:rsidRPr="002C08DA" w:rsidRDefault="00FC041B" w:rsidP="000E6FA4">
      <w:pPr>
        <w:pStyle w:val="Standardfett"/>
      </w:pPr>
      <w:r w:rsidRPr="002C08DA">
        <w:t>Aufgaben</w:t>
      </w:r>
    </w:p>
    <w:p w14:paraId="0453627A" w14:textId="5C097650" w:rsidR="00FC041B" w:rsidRDefault="007F3092" w:rsidP="00630C8C">
      <w:pPr>
        <w:pStyle w:val="BlauerTextAufzhlung"/>
      </w:pPr>
      <w:r>
        <w:t xml:space="preserve">Er verwaltet </w:t>
      </w:r>
      <w:r w:rsidR="00FC041B">
        <w:t xml:space="preserve">und </w:t>
      </w:r>
      <w:r>
        <w:t xml:space="preserve">führt die </w:t>
      </w:r>
      <w:r w:rsidR="00FC041B">
        <w:t>GEP-Themen im GIS</w:t>
      </w:r>
      <w:r>
        <w:t xml:space="preserve"> nach</w:t>
      </w:r>
      <w:r w:rsidR="00FC041B">
        <w:t>.</w:t>
      </w:r>
    </w:p>
    <w:p w14:paraId="6C121A51" w14:textId="72F7C82E" w:rsidR="00332244" w:rsidRPr="000E6FA4" w:rsidRDefault="00332244" w:rsidP="00630C8C">
      <w:pPr>
        <w:pStyle w:val="BlauerTextAufzhlung"/>
      </w:pPr>
      <w:r w:rsidRPr="000E6FA4">
        <w:t>Er unterhält die für den Import und Export der Daten notwendigen Schnittstellen</w:t>
      </w:r>
      <w:r>
        <w:t xml:space="preserve"> über Daten der GEP-Themen</w:t>
      </w:r>
      <w:r w:rsidRPr="000E6FA4">
        <w:t>.</w:t>
      </w:r>
    </w:p>
    <w:p w14:paraId="377AD0D9" w14:textId="62E7AB15" w:rsidR="002F045F" w:rsidRDefault="002F045F" w:rsidP="002F045F">
      <w:pPr>
        <w:pStyle w:val="BlauerTextAufzhlung"/>
      </w:pPr>
      <w:r>
        <w:t xml:space="preserve">Er verwaltet und bewirtschaftet die Informationen der Sonderbauwerke </w:t>
      </w:r>
      <w:r w:rsidR="00D43E94">
        <w:t xml:space="preserve">in </w:t>
      </w:r>
      <w:r>
        <w:t>der Gemeinde</w:t>
      </w:r>
      <w:r>
        <w:rPr>
          <w:rStyle w:val="Funotenzeichen"/>
        </w:rPr>
        <w:footnoteReference w:id="12"/>
      </w:r>
      <w:r>
        <w:t>.</w:t>
      </w:r>
    </w:p>
    <w:p w14:paraId="0DF59473" w14:textId="6F9B5006" w:rsidR="00FC041B" w:rsidRDefault="007F3092" w:rsidP="00630C8C">
      <w:pPr>
        <w:pStyle w:val="BlauerTextAufzhlung"/>
      </w:pPr>
      <w:r>
        <w:t xml:space="preserve">Er liefert Daten über die GEP-Themen </w:t>
      </w:r>
      <w:r w:rsidR="00FC041B">
        <w:t>gemäss Nachfrage von Beteiligten.</w:t>
      </w:r>
      <w:r w:rsidR="00FC041B" w:rsidRPr="00992900">
        <w:t xml:space="preserve"> </w:t>
      </w:r>
    </w:p>
    <w:p w14:paraId="214CC71C" w14:textId="772343D1" w:rsidR="00FC041B" w:rsidRDefault="005F4600" w:rsidP="00630C8C">
      <w:pPr>
        <w:pStyle w:val="BlauerTextAufzhlung"/>
      </w:pPr>
      <w:r>
        <w:t xml:space="preserve">Er überprüft </w:t>
      </w:r>
      <w:r w:rsidR="007F3092">
        <w:t xml:space="preserve">von Dritten </w:t>
      </w:r>
      <w:r w:rsidR="00FC041B">
        <w:t xml:space="preserve">gelieferte Daten </w:t>
      </w:r>
      <w:r w:rsidR="007F3092">
        <w:t xml:space="preserve">über die GEP-Themen </w:t>
      </w:r>
      <w:r w:rsidR="00FC041B">
        <w:t xml:space="preserve">auf </w:t>
      </w:r>
      <w:r>
        <w:t>Qualität</w:t>
      </w:r>
      <w:r w:rsidR="00FC041B">
        <w:t>.</w:t>
      </w:r>
    </w:p>
    <w:p w14:paraId="197F5404" w14:textId="77777777" w:rsidR="00FC041B" w:rsidRPr="00992900" w:rsidRDefault="00FC041B" w:rsidP="00630C8C">
      <w:pPr>
        <w:pStyle w:val="BlauerTextAufzhlung"/>
      </w:pPr>
      <w:r>
        <w:t>…</w:t>
      </w:r>
    </w:p>
    <w:p w14:paraId="44C6E4EF" w14:textId="77777777" w:rsidR="00FC041B" w:rsidRDefault="00FC041B" w:rsidP="000E6FA4"/>
    <w:p w14:paraId="1D49899B" w14:textId="77777777" w:rsidR="00FC041B" w:rsidRPr="004A1C57" w:rsidRDefault="00FC041B" w:rsidP="000E6FA4">
      <w:pPr>
        <w:pStyle w:val="Standardfett"/>
      </w:pPr>
      <w:r w:rsidRPr="004A1C57">
        <w:t>Notwendige Kompetenzen</w:t>
      </w:r>
    </w:p>
    <w:p w14:paraId="2930BE8D" w14:textId="694C2FB5" w:rsidR="00FC041B" w:rsidRDefault="00FC041B" w:rsidP="00630C8C">
      <w:pPr>
        <w:pStyle w:val="BlauerTextAufzhlung"/>
      </w:pPr>
      <w:r>
        <w:t>Kenntnisse und Erfahrung im Bereich Siedlungsentwässerung</w:t>
      </w:r>
    </w:p>
    <w:p w14:paraId="2ACF1F54" w14:textId="550AD9C2" w:rsidR="00332244" w:rsidRDefault="00332244" w:rsidP="00630C8C">
      <w:pPr>
        <w:pStyle w:val="BlauerTextAufzhlung"/>
      </w:pPr>
      <w:bookmarkStart w:id="82" w:name="_Hlk23254703"/>
      <w:r>
        <w:t>Kenntnisse über die Anforderungen an Daten pro GEP-Teilprojekt</w:t>
      </w:r>
    </w:p>
    <w:bookmarkEnd w:id="82"/>
    <w:p w14:paraId="4E0AE663" w14:textId="77777777" w:rsidR="00FC041B" w:rsidRDefault="00FC041B" w:rsidP="00630C8C">
      <w:pPr>
        <w:pStyle w:val="BlauerTextAufzhlung"/>
      </w:pPr>
      <w:r>
        <w:t>Kenntnisse und Erfahrung der Prozesse für die Erfassung und Nachführung von Daten und Informationen</w:t>
      </w:r>
    </w:p>
    <w:p w14:paraId="13354287" w14:textId="77777777" w:rsidR="00FC041B" w:rsidRDefault="00FC041B" w:rsidP="00630C8C">
      <w:pPr>
        <w:pStyle w:val="BlauerTextAufzhlung"/>
      </w:pPr>
      <w:r>
        <w:t xml:space="preserve">Qualitätsbewusstsein </w:t>
      </w:r>
    </w:p>
    <w:p w14:paraId="7D45F15B" w14:textId="77777777" w:rsidR="00FC041B" w:rsidRPr="00992900" w:rsidRDefault="00FC041B" w:rsidP="00630C8C">
      <w:pPr>
        <w:pStyle w:val="BlauerTextAufzhlung"/>
      </w:pPr>
      <w:r w:rsidRPr="00992900">
        <w:t>…</w:t>
      </w:r>
    </w:p>
    <w:p w14:paraId="7F4938B9" w14:textId="77777777" w:rsidR="00FC041B" w:rsidRPr="007D61E2" w:rsidRDefault="00FC041B" w:rsidP="000E6FA4"/>
    <w:p w14:paraId="37121D66" w14:textId="64B89164" w:rsidR="00FC041B" w:rsidRDefault="00FC041B" w:rsidP="000E6FA4">
      <w:pPr>
        <w:pStyle w:val="BlauerTextVorschlge"/>
        <w:rPr>
          <w:noProof/>
        </w:rPr>
      </w:pPr>
      <w:r>
        <w:t xml:space="preserve">Der Datenbewirtschafter GEP-Themen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4CFEA633" w14:textId="77777777" w:rsidR="00FC041B" w:rsidRPr="007D61E2" w:rsidRDefault="00FC041B" w:rsidP="000E6FA4"/>
    <w:p w14:paraId="603ACBB1" w14:textId="228539C3" w:rsidR="00FC041B" w:rsidRPr="00174E22" w:rsidRDefault="00FC041B" w:rsidP="004E297B">
      <w:pPr>
        <w:pStyle w:val="berschrift3nummeriert"/>
      </w:pPr>
      <w:bookmarkStart w:id="83" w:name="_Toc513286430"/>
      <w:bookmarkStart w:id="84" w:name="_Toc45883423"/>
      <w:bookmarkEnd w:id="83"/>
      <w:r w:rsidRPr="00174E22">
        <w:t>Fachberater Siedlungsentwässerung (SE)</w:t>
      </w:r>
      <w:r w:rsidR="00685E14">
        <w:t xml:space="preserve"> </w:t>
      </w:r>
      <w:r w:rsidR="00107F6C">
        <w:fldChar w:fldCharType="begin"/>
      </w:r>
      <w:r w:rsidR="00107F6C">
        <w:instrText xml:space="preserve"> DOCPROPERTY  Fachberater-SE  \* MER</w:instrText>
      </w:r>
      <w:r w:rsidR="00107F6C">
        <w:instrText xml:space="preserve">GEFORMAT </w:instrText>
      </w:r>
      <w:r w:rsidR="00107F6C">
        <w:fldChar w:fldCharType="separate"/>
      </w:r>
      <w:r w:rsidR="00E63CB8">
        <w:t>&lt;Fachberater SE&gt;</w:t>
      </w:r>
      <w:bookmarkEnd w:id="84"/>
      <w:r w:rsidR="00107F6C">
        <w:fldChar w:fldCharType="end"/>
      </w:r>
    </w:p>
    <w:p w14:paraId="4AA524FC" w14:textId="77777777" w:rsidR="00FC041B" w:rsidRPr="004A1C57" w:rsidRDefault="00FC041B" w:rsidP="000E6FA4">
      <w:pPr>
        <w:pStyle w:val="Standardfett"/>
      </w:pPr>
      <w:r w:rsidRPr="004A1C57">
        <w:t>Verantwortung</w:t>
      </w:r>
    </w:p>
    <w:p w14:paraId="030D74F1" w14:textId="77777777" w:rsidR="00345C19" w:rsidRDefault="00FC041B" w:rsidP="00630C8C">
      <w:pPr>
        <w:pStyle w:val="BlauerTextAufzhlung"/>
      </w:pPr>
      <w:r>
        <w:t xml:space="preserve">Der </w:t>
      </w:r>
      <w:r w:rsidRPr="000E6FA4">
        <w:t>Fachberater SE Infrastrukturmanagement berät die Gemeinde bei allen Fragen im Bereich Siedlungsentwässerung.</w:t>
      </w:r>
    </w:p>
    <w:p w14:paraId="3C88AFAA" w14:textId="29FDA771" w:rsidR="00FC041B" w:rsidRPr="00923A39" w:rsidRDefault="00FC041B" w:rsidP="008B28C5">
      <w:pPr>
        <w:pStyle w:val="BlauerTextAufzhlung"/>
        <w:numPr>
          <w:ilvl w:val="0"/>
          <w:numId w:val="0"/>
        </w:numPr>
        <w:ind w:left="284"/>
      </w:pPr>
      <w:r w:rsidRPr="000E6FA4">
        <w:t>Wichtig: Es ist eine langfristige Zusammenarbeit anzustreben, so dass ein geeignetes Entwässerungskonzept</w:t>
      </w:r>
      <w:r w:rsidRPr="00923A39">
        <w:t xml:space="preserve"> gut koordiniert umgesetzt werden kann. </w:t>
      </w:r>
    </w:p>
    <w:p w14:paraId="62C7D79C" w14:textId="77777777" w:rsidR="00FC041B" w:rsidRDefault="00FC041B" w:rsidP="000E6FA4"/>
    <w:p w14:paraId="27A7671F" w14:textId="77777777" w:rsidR="00FC041B" w:rsidRDefault="00FC041B" w:rsidP="000E6FA4">
      <w:pPr>
        <w:pStyle w:val="Standardfett"/>
      </w:pPr>
      <w:r w:rsidRPr="004A1C57">
        <w:t>Aufgaben</w:t>
      </w:r>
    </w:p>
    <w:p w14:paraId="5C2BD5DE" w14:textId="7346F4D9" w:rsidR="00FC041B" w:rsidRDefault="00C97A28" w:rsidP="00630C8C">
      <w:pPr>
        <w:pStyle w:val="BlauerTextAufzhlung"/>
      </w:pPr>
      <w:r>
        <w:t xml:space="preserve">Er </w:t>
      </w:r>
      <w:r w:rsidR="002E7F0E">
        <w:t>berät</w:t>
      </w:r>
      <w:r>
        <w:t xml:space="preserve"> die </w:t>
      </w:r>
      <w:r w:rsidR="00FC041B">
        <w:t>Gemeinde bei allen Fragen im Bereich Siedlungsentwässerung.</w:t>
      </w:r>
    </w:p>
    <w:p w14:paraId="02BF49E8" w14:textId="32B4EDC5" w:rsidR="00C97A28" w:rsidRDefault="00C97A28" w:rsidP="00630C8C">
      <w:pPr>
        <w:pStyle w:val="BlauerTextAufzhlung"/>
      </w:pPr>
      <w:r>
        <w:t>Er unterstütz</w:t>
      </w:r>
      <w:r w:rsidR="00405EF4">
        <w:t>t</w:t>
      </w:r>
      <w:r>
        <w:t xml:space="preserve"> die Gemeinde bei der Vorbereitung und Vergabe von Aufgaben an Dritte. </w:t>
      </w:r>
    </w:p>
    <w:p w14:paraId="18B89C0A" w14:textId="042C297D" w:rsidR="00FC041B" w:rsidRDefault="00FC041B" w:rsidP="00630C8C">
      <w:pPr>
        <w:pStyle w:val="BlauerTextAufzhlung"/>
      </w:pPr>
    </w:p>
    <w:p w14:paraId="7D46DECE" w14:textId="77777777" w:rsidR="00FC041B" w:rsidRPr="00992900" w:rsidRDefault="00FC041B" w:rsidP="00630C8C">
      <w:pPr>
        <w:pStyle w:val="BlauerTextAufzhlung"/>
      </w:pPr>
      <w:r>
        <w:t>…</w:t>
      </w:r>
    </w:p>
    <w:p w14:paraId="22DE875D" w14:textId="77777777" w:rsidR="00FC041B" w:rsidRDefault="00FC041B" w:rsidP="000E6FA4"/>
    <w:p w14:paraId="4DFBBE72" w14:textId="77777777" w:rsidR="00FC041B" w:rsidRDefault="00FC041B" w:rsidP="000E6FA4">
      <w:pPr>
        <w:pStyle w:val="Standardfett"/>
      </w:pPr>
      <w:r w:rsidRPr="004A1C57">
        <w:t>Notwendige Kompetenzen</w:t>
      </w:r>
    </w:p>
    <w:p w14:paraId="4DC5F614" w14:textId="24D2E99C" w:rsidR="00FC041B" w:rsidRDefault="00FC041B" w:rsidP="00630C8C">
      <w:pPr>
        <w:pStyle w:val="BlauerTextAufzhlung"/>
      </w:pPr>
      <w:r>
        <w:t>Kenntnisse und Erfahrung im Bereich Infrastrukturmanagement</w:t>
      </w:r>
      <w:r w:rsidR="00C97A28">
        <w:t>.</w:t>
      </w:r>
    </w:p>
    <w:p w14:paraId="5F879B9A" w14:textId="21615012" w:rsidR="002E7F0E" w:rsidRDefault="002E7F0E" w:rsidP="00630C8C">
      <w:pPr>
        <w:pStyle w:val="BlauerTextAufzhlung"/>
      </w:pPr>
      <w:bookmarkStart w:id="85" w:name="_Hlk9797808"/>
      <w:r>
        <w:t>Vertiefte Ken</w:t>
      </w:r>
      <w:r w:rsidR="00BF45EC">
        <w:t>n</w:t>
      </w:r>
      <w:r>
        <w:t>tnisse des Verbands-GEP und dessen Vorgaben</w:t>
      </w:r>
    </w:p>
    <w:bookmarkEnd w:id="85"/>
    <w:p w14:paraId="4A58DED6" w14:textId="70694E04" w:rsidR="00C97A28" w:rsidRDefault="00C97A28" w:rsidP="00630C8C">
      <w:pPr>
        <w:pStyle w:val="BlauerTextAufzhlung"/>
      </w:pPr>
      <w:r>
        <w:t>Vertiefte Kenntnisse über das angestrebte bzw. gültige Entwässerungskonzept</w:t>
      </w:r>
      <w:r w:rsidR="002E7F0E">
        <w:t xml:space="preserve"> der Gemeinde</w:t>
      </w:r>
      <w:r>
        <w:t>.</w:t>
      </w:r>
    </w:p>
    <w:p w14:paraId="3E7E2EDD" w14:textId="77777777" w:rsidR="00FC041B" w:rsidRDefault="00FC041B" w:rsidP="00630C8C">
      <w:pPr>
        <w:pStyle w:val="BlauerTextAufzhlung"/>
      </w:pPr>
      <w:r>
        <w:t>Kennt die lokalen Gegebenheiten</w:t>
      </w:r>
    </w:p>
    <w:p w14:paraId="09D8A6B6" w14:textId="77777777" w:rsidR="00FC041B" w:rsidRPr="00992900" w:rsidRDefault="00FC041B" w:rsidP="00630C8C">
      <w:pPr>
        <w:pStyle w:val="BlauerTextAufzhlung"/>
      </w:pPr>
      <w:r w:rsidRPr="00992900">
        <w:t>…</w:t>
      </w:r>
    </w:p>
    <w:p w14:paraId="57804019" w14:textId="77777777" w:rsidR="00FC041B" w:rsidRPr="007A1778" w:rsidRDefault="00FC041B" w:rsidP="000E6FA4"/>
    <w:p w14:paraId="6E27F0D2" w14:textId="23D04200" w:rsidR="00FC041B" w:rsidRDefault="00FC041B" w:rsidP="000E6FA4">
      <w:pPr>
        <w:pStyle w:val="BlauerTextVorschlge"/>
        <w:rPr>
          <w:noProof/>
        </w:rPr>
      </w:pPr>
      <w:r w:rsidRPr="00651ADD">
        <w:t xml:space="preserve">Der </w:t>
      </w:r>
      <w:r>
        <w:t>Fachberater Siedlungsentwässerung</w:t>
      </w:r>
      <w:r w:rsidRPr="00651ADD">
        <w:t xml:space="preserve"> der</w:t>
      </w:r>
      <w:r w:rsidR="00BC53D9">
        <w:t xml:space="preserve"> Gemeinde</w:t>
      </w:r>
      <w:r w:rsidRPr="00651ADD">
        <w:t xml:space="preserv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107F6C">
        <w:fldChar w:fldCharType="begin"/>
      </w:r>
      <w:r w:rsidR="00107F6C">
        <w:instrText xml:space="preserve"> DOCPROPERTY  Fachberater-SE  \* MERGEFORMAT </w:instrText>
      </w:r>
      <w:r w:rsidR="00107F6C">
        <w:fldChar w:fldCharType="separate"/>
      </w:r>
      <w:r w:rsidR="00E63CB8">
        <w:t>&lt;Fachberater SE&gt;</w:t>
      </w:r>
      <w:r w:rsidR="00107F6C">
        <w:fldChar w:fldCharType="end"/>
      </w:r>
      <w:r w:rsidRPr="00651ADD">
        <w:rPr>
          <w:noProof/>
        </w:rPr>
        <w:t xml:space="preserve"> </w:t>
      </w:r>
    </w:p>
    <w:p w14:paraId="0D4E9E28" w14:textId="0938E76E" w:rsidR="00FC041B" w:rsidRDefault="00FC041B" w:rsidP="000E6FA4"/>
    <w:p w14:paraId="67131617" w14:textId="569A29CA" w:rsidR="002F4514" w:rsidRDefault="002F4514" w:rsidP="002F4514">
      <w:pPr>
        <w:pStyle w:val="berschrift3nummeriert"/>
        <w:rPr>
          <w:color w:val="0070C0"/>
        </w:rPr>
      </w:pPr>
      <w:bookmarkStart w:id="86" w:name="_Toc45883424"/>
      <w:r w:rsidRPr="00565299">
        <w:rPr>
          <w:color w:val="0070C0"/>
        </w:rPr>
        <w:t>…</w:t>
      </w:r>
      <w:bookmarkEnd w:id="86"/>
    </w:p>
    <w:p w14:paraId="73421441" w14:textId="77777777" w:rsidR="00565299" w:rsidRPr="00565299" w:rsidRDefault="00565299" w:rsidP="00565299"/>
    <w:p w14:paraId="1C160D5F" w14:textId="77777777" w:rsidR="00FC041B" w:rsidRDefault="00FC041B" w:rsidP="004E297B">
      <w:pPr>
        <w:pStyle w:val="berschrift2nummeriert"/>
      </w:pPr>
      <w:bookmarkStart w:id="87" w:name="_Toc516467906"/>
      <w:bookmarkStart w:id="88" w:name="_Toc45883425"/>
      <w:r w:rsidRPr="000E6FA4">
        <w:t>Prozesse</w:t>
      </w:r>
      <w:bookmarkEnd w:id="87"/>
      <w:bookmarkEnd w:id="88"/>
    </w:p>
    <w:p w14:paraId="150BA8C4" w14:textId="72E7CC0A" w:rsidR="00FC041B" w:rsidRPr="00FA180D" w:rsidRDefault="00FC041B" w:rsidP="00DB76F3">
      <w:pPr>
        <w:pStyle w:val="RoterTextAnweisungen"/>
      </w:pPr>
      <w:r>
        <w:t>Damit die Zuständigkeiten und Abläufe für alle Beteiligten klar def</w:t>
      </w:r>
      <w:r w:rsidRPr="00FA180D">
        <w:t xml:space="preserve">iniert und ersichtlich sind und keine </w:t>
      </w:r>
      <w:proofErr w:type="spellStart"/>
      <w:r w:rsidRPr="00FA180D">
        <w:t>Doppelspurigkeiten</w:t>
      </w:r>
      <w:proofErr w:type="spellEnd"/>
      <w:r w:rsidRPr="00FA180D">
        <w:t xml:space="preserve"> bzw. Lücken bei der Datenerfassung, -verwaltung und -</w:t>
      </w:r>
      <w:proofErr w:type="spellStart"/>
      <w:r w:rsidRPr="00FA180D">
        <w:t>nachführung</w:t>
      </w:r>
      <w:proofErr w:type="spellEnd"/>
      <w:r w:rsidRPr="00FA180D">
        <w:t xml:space="preserve"> </w:t>
      </w:r>
      <w:r w:rsidR="00D51CEA">
        <w:t>auftreten</w:t>
      </w:r>
      <w:r w:rsidRPr="00FA180D">
        <w:t xml:space="preserve">, werden die Zuständigkeiten für die Datenhaltung in </w:t>
      </w:r>
      <w:r w:rsidRPr="00FA180D">
        <w:fldChar w:fldCharType="begin"/>
      </w:r>
      <w:r w:rsidRPr="00FA180D">
        <w:instrText xml:space="preserve"> REF _Ref508089341 \r \h </w:instrText>
      </w:r>
      <w:r w:rsidR="00106765" w:rsidRPr="00FA180D">
        <w:instrText xml:space="preserve"> \* MERGEFORMAT </w:instrText>
      </w:r>
      <w:r w:rsidRPr="00FA180D">
        <w:fldChar w:fldCharType="separate"/>
      </w:r>
      <w:r w:rsidR="00FE495C">
        <w:t>Anhang D</w:t>
      </w:r>
      <w:r w:rsidRPr="00FA180D">
        <w:fldChar w:fldCharType="end"/>
      </w:r>
      <w:r w:rsidRPr="00FA180D">
        <w:t xml:space="preserve"> sowie alle notwendigen Prozesse als Ablaufdiagramm im </w:t>
      </w:r>
      <w:r w:rsidR="00FA180D" w:rsidRPr="00FA180D">
        <w:fldChar w:fldCharType="begin"/>
      </w:r>
      <w:r w:rsidR="00FA180D" w:rsidRPr="00FA180D">
        <w:instrText xml:space="preserve"> REF _Ref1032848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dargestellt. Die Nachführungszyklen für die einzelnen Datenklassen sind aus </w:t>
      </w:r>
      <w:r w:rsidR="00FA180D" w:rsidRPr="00FA180D">
        <w:fldChar w:fldCharType="begin"/>
      </w:r>
      <w:r w:rsidR="00FA180D" w:rsidRPr="00FA180D">
        <w:instrText xml:space="preserve"> REF _Ref1032859 \r \h </w:instrText>
      </w:r>
      <w:r w:rsidR="00FA180D">
        <w:instrText xml:space="preserve"> \* MERGEFORMAT </w:instrText>
      </w:r>
      <w:r w:rsidR="00FA180D" w:rsidRPr="00FA180D">
        <w:fldChar w:fldCharType="separate"/>
      </w:r>
      <w:r w:rsidR="00FE495C">
        <w:t>Anhang F</w:t>
      </w:r>
      <w:r w:rsidR="00FA180D" w:rsidRPr="00FA180D">
        <w:fldChar w:fldCharType="end"/>
      </w:r>
      <w:r w:rsidRPr="00FA180D">
        <w:t xml:space="preserve"> ersichtlich.</w:t>
      </w:r>
    </w:p>
    <w:p w14:paraId="7B5623F7" w14:textId="77777777" w:rsidR="00FC041B" w:rsidRPr="00FA180D" w:rsidRDefault="00FC041B" w:rsidP="00FC041B"/>
    <w:p w14:paraId="32AEC6D9" w14:textId="24EEA698" w:rsidR="00FC041B" w:rsidRPr="00FA180D" w:rsidRDefault="00FC041B" w:rsidP="000E6FA4">
      <w:pPr>
        <w:pStyle w:val="RoterTextAnweisungen"/>
      </w:pPr>
      <w:r w:rsidRPr="00FA180D">
        <w:t xml:space="preserve">Im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sind Beispiele für Ablaufdiagramme enthalten. Sie zeigen </w:t>
      </w:r>
      <w:r w:rsidR="00345C19" w:rsidRPr="00FA180D">
        <w:t>exemplarisch</w:t>
      </w:r>
      <w:r w:rsidRPr="00FA180D">
        <w:t>, wie die Prozesse dargestellt und beschrieben werden können. Die nachfolgende Auflistung, die Unterkapitel sowie die Ablaufdiagramme im Anhang sind auf die</w:t>
      </w:r>
      <w:r w:rsidR="00F01AD8" w:rsidRPr="00FA180D">
        <w:t xml:space="preserve"> </w:t>
      </w:r>
      <w:proofErr w:type="spellStart"/>
      <w:r w:rsidR="00F01AD8" w:rsidRPr="00FA180D">
        <w:t>gemeinde</w:t>
      </w:r>
      <w:proofErr w:type="spellEnd"/>
      <w:r w:rsidR="00F01AD8" w:rsidRPr="00FA180D">
        <w:t xml:space="preserve">-/verbandsspezifischen Verhältnisse </w:t>
      </w:r>
      <w:r w:rsidRPr="00FA180D">
        <w:t>anzupassen.</w:t>
      </w:r>
    </w:p>
    <w:p w14:paraId="04F8F964" w14:textId="77777777" w:rsidR="00345C19" w:rsidRPr="00FA180D" w:rsidRDefault="00345C19" w:rsidP="000E6FA4">
      <w:pPr>
        <w:pStyle w:val="RoterTextAnweisungen"/>
      </w:pPr>
    </w:p>
    <w:p w14:paraId="760F4015" w14:textId="46BBB353" w:rsidR="00FC041B" w:rsidRPr="00651ADD" w:rsidRDefault="000E6FA4" w:rsidP="000E6FA4">
      <w:pPr>
        <w:pStyle w:val="RoterTextAnweisungen"/>
      </w:pPr>
      <w:r w:rsidRPr="00FA180D">
        <w:t>D</w:t>
      </w:r>
      <w:r w:rsidR="00FC041B" w:rsidRPr="00FA180D">
        <w:t xml:space="preserve">ie folgenden Prozesse sind in einem Ablaufdiagramm analog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00FC041B" w:rsidRPr="00FA180D">
        <w:t xml:space="preserve"> zu </w:t>
      </w:r>
      <w:r w:rsidRPr="00FA180D">
        <w:t>beschreiben</w:t>
      </w:r>
      <w:r w:rsidR="00FC041B" w:rsidRPr="00651ADD">
        <w:t>:</w:t>
      </w:r>
    </w:p>
    <w:p w14:paraId="421A49E2" w14:textId="79F651B9" w:rsidR="00FC041B" w:rsidRPr="000E6FA4" w:rsidRDefault="00FC041B" w:rsidP="000E6FA4">
      <w:pPr>
        <w:pStyle w:val="RoterTextAufzhlung"/>
      </w:pPr>
      <w:r w:rsidRPr="000E6FA4">
        <w:t xml:space="preserve">Meldewesen bei Datenerfassung </w:t>
      </w:r>
    </w:p>
    <w:p w14:paraId="05913E71" w14:textId="5D5A7289" w:rsidR="00FC041B" w:rsidRDefault="00FC041B" w:rsidP="000E6FA4">
      <w:pPr>
        <w:pStyle w:val="RoterTextAufzhlung"/>
      </w:pPr>
      <w:r w:rsidRPr="000E6FA4">
        <w:t>Datennachführung bei Neubauten</w:t>
      </w:r>
      <w:r w:rsidR="00D42E68">
        <w:t xml:space="preserve"> im öffentlichen Netz</w:t>
      </w:r>
    </w:p>
    <w:p w14:paraId="71E8D9FE" w14:textId="64E926FC" w:rsidR="00AD01DF" w:rsidRPr="000E6FA4" w:rsidRDefault="00AD01DF" w:rsidP="000E6FA4">
      <w:pPr>
        <w:pStyle w:val="RoterTextAufzhlung"/>
      </w:pPr>
      <w:bookmarkStart w:id="89" w:name="_Hlk23255056"/>
      <w:r w:rsidRPr="00095FC3">
        <w:t>Prozess für</w:t>
      </w:r>
      <w:r w:rsidR="00EF61D4">
        <w:t xml:space="preserve"> den</w:t>
      </w:r>
      <w:r w:rsidRPr="00095FC3">
        <w:t xml:space="preserve"> Datenaustausch</w:t>
      </w:r>
      <w:r>
        <w:t xml:space="preserve"> </w:t>
      </w:r>
      <w:r w:rsidR="00EF61D4">
        <w:t>«</w:t>
      </w:r>
      <w:r>
        <w:t>betrieblicher Unterhalt</w:t>
      </w:r>
      <w:r w:rsidR="00EF61D4">
        <w:t>»</w:t>
      </w:r>
      <w:r>
        <w:t xml:space="preserve"> (Zustandsaufnahme)</w:t>
      </w:r>
    </w:p>
    <w:bookmarkEnd w:id="89"/>
    <w:p w14:paraId="301538A3" w14:textId="4CEAA167" w:rsidR="00FC041B" w:rsidRPr="000E6FA4" w:rsidRDefault="00FC041B" w:rsidP="000E6FA4">
      <w:pPr>
        <w:pStyle w:val="RoterTextAufzhlung"/>
      </w:pPr>
      <w:r w:rsidRPr="000E6FA4">
        <w:t>Datennachführung bei Sanierungen</w:t>
      </w:r>
      <w:r w:rsidR="004F7E44">
        <w:t xml:space="preserve"> (und ev. Garantieabnahmen)</w:t>
      </w:r>
    </w:p>
    <w:p w14:paraId="392A98E9" w14:textId="28B85216" w:rsidR="00FC041B" w:rsidRPr="000E6FA4" w:rsidRDefault="008D338C" w:rsidP="000E6FA4">
      <w:pPr>
        <w:pStyle w:val="RoterTextAufzhlung"/>
      </w:pPr>
      <w:r>
        <w:t>Datenerhebung und -</w:t>
      </w:r>
      <w:proofErr w:type="spellStart"/>
      <w:r>
        <w:t>nachführung</w:t>
      </w:r>
      <w:proofErr w:type="spellEnd"/>
      <w:r>
        <w:t xml:space="preserve"> der </w:t>
      </w:r>
      <w:r w:rsidR="00FC041B" w:rsidRPr="000E6FA4">
        <w:t>Liegenschaftsentwässerung</w:t>
      </w:r>
    </w:p>
    <w:p w14:paraId="09A1E399" w14:textId="77777777" w:rsidR="004F7E44" w:rsidRDefault="004F7E44" w:rsidP="004F7E44">
      <w:pPr>
        <w:pStyle w:val="RoterTextAufzhlung"/>
      </w:pPr>
      <w:r>
        <w:t>Nachführung der GEP-Daten (u.a. Sonderbauwerke, Einzugsgebiete, Massnahmen)</w:t>
      </w:r>
    </w:p>
    <w:p w14:paraId="22A5113E" w14:textId="77777777" w:rsidR="004F7E44" w:rsidRPr="00A1170A" w:rsidRDefault="004F7E44" w:rsidP="004F7E44">
      <w:pPr>
        <w:pStyle w:val="RoterTextAufzhlung"/>
      </w:pPr>
      <w:r>
        <w:t>Budgetierung, Finanzplanung und Reporting</w:t>
      </w:r>
    </w:p>
    <w:p w14:paraId="3238F85D" w14:textId="43454E98" w:rsidR="00FC041B" w:rsidRDefault="00FC041B" w:rsidP="000E6FA4">
      <w:pPr>
        <w:pStyle w:val="RoterTextAufzhlung"/>
      </w:pPr>
      <w:r w:rsidRPr="000E6FA4">
        <w:t>Datenlieferung an Kanton</w:t>
      </w:r>
    </w:p>
    <w:p w14:paraId="54E4FCAD" w14:textId="01922E83" w:rsidR="009C43C7" w:rsidRPr="000E6FA4" w:rsidRDefault="009C43C7" w:rsidP="000E6FA4">
      <w:pPr>
        <w:pStyle w:val="RoterTextAufzhlung"/>
      </w:pPr>
      <w:r>
        <w:t xml:space="preserve">Datenlieferungen an den Verband </w:t>
      </w:r>
    </w:p>
    <w:p w14:paraId="4E9CD9D5" w14:textId="6CD5DDCA" w:rsidR="00FC041B" w:rsidRDefault="00FC041B" w:rsidP="000E6FA4">
      <w:pPr>
        <w:pStyle w:val="RoterTextAufzhlung"/>
      </w:pPr>
      <w:r w:rsidRPr="000E6FA4">
        <w:t>Prozesse für di</w:t>
      </w:r>
      <w:r>
        <w:t>e Datenbewirtschaftung während der GEP-Bearbeitung</w:t>
      </w:r>
    </w:p>
    <w:p w14:paraId="63AA90E8" w14:textId="199F3BE8" w:rsidR="005D087D" w:rsidRPr="00651ADD" w:rsidRDefault="005D087D">
      <w:pPr>
        <w:pStyle w:val="RoterTextAufzhlung"/>
      </w:pPr>
      <w:bookmarkStart w:id="90" w:name="_Hlk23255064"/>
      <w:r>
        <w:t>Umsetzung von GEP-Massnahmen und Festlegung des Informationsflusses</w:t>
      </w:r>
      <w:bookmarkEnd w:id="90"/>
    </w:p>
    <w:p w14:paraId="725D963E" w14:textId="77777777" w:rsidR="00FC041B" w:rsidRDefault="00FC041B" w:rsidP="00FC041B"/>
    <w:p w14:paraId="0B59CEE0" w14:textId="22099872" w:rsidR="00FC041B" w:rsidRDefault="00FC041B" w:rsidP="00DB76F3">
      <w:pPr>
        <w:pStyle w:val="BlauerTextVorschlge"/>
      </w:pPr>
      <w:r>
        <w:t>Eine detaillierte Beschreibung der Prozesse und zusätzliche Informationen folg</w:t>
      </w:r>
      <w:r w:rsidR="00565299">
        <w:t>en</w:t>
      </w:r>
      <w:r>
        <w:t xml:space="preserve"> in den nachfolgenden Unterkapiteln.</w:t>
      </w:r>
    </w:p>
    <w:p w14:paraId="0F620EB7" w14:textId="77777777" w:rsidR="00FC041B" w:rsidRPr="00671488" w:rsidRDefault="00FC041B" w:rsidP="00FC041B"/>
    <w:p w14:paraId="3FDB43D1" w14:textId="4134B3D0" w:rsidR="00FC041B" w:rsidRPr="00FF0B90" w:rsidRDefault="00FC041B" w:rsidP="004E297B">
      <w:pPr>
        <w:pStyle w:val="berschrift3nummeriert"/>
      </w:pPr>
      <w:bookmarkStart w:id="91" w:name="_Toc45883426"/>
      <w:r w:rsidRPr="000E6FA4">
        <w:t>Daten</w:t>
      </w:r>
      <w:r w:rsidR="00570B34">
        <w:t>erst</w:t>
      </w:r>
      <w:r w:rsidRPr="000E6FA4">
        <w:t>erfassung</w:t>
      </w:r>
      <w:bookmarkEnd w:id="91"/>
      <w:r w:rsidRPr="00FF0B90">
        <w:t xml:space="preserve"> </w:t>
      </w:r>
    </w:p>
    <w:p w14:paraId="59C591C0" w14:textId="64206A33" w:rsidR="00FC041B" w:rsidRDefault="00565299" w:rsidP="00B5128F">
      <w:pPr>
        <w:pStyle w:val="RoterTextAnweisungen"/>
      </w:pPr>
      <w:r>
        <w:t xml:space="preserve">Wenn aktuell kein strukturierter digitaler </w:t>
      </w:r>
      <w:r w:rsidR="00B5128F">
        <w:t xml:space="preserve">Datenbestand der Gemeinden / des Verbandes </w:t>
      </w:r>
      <w:r w:rsidR="00570B34">
        <w:t xml:space="preserve">verfügbar ist, muss ein Vorgehenskonzept </w:t>
      </w:r>
      <w:r>
        <w:t>für die Datenerhebung und-aufbereitung entwickelt</w:t>
      </w:r>
      <w:r w:rsidR="00570B34">
        <w:t xml:space="preserve"> werden. Es wird empfohlen, erst die Daten </w:t>
      </w:r>
      <w:r>
        <w:t xml:space="preserve">aufzubereiten </w:t>
      </w:r>
      <w:r w:rsidR="00570B34">
        <w:t>und danach das Datenbewirtschaftungskonzept zu entwickeln, auch wenn die Aufbereitung mit einer GEP-Überarbeitung verbunden ist (Zustandserhebung als Quelle für Netzdokumentation).</w:t>
      </w:r>
      <w:r>
        <w:t xml:space="preserve"> </w:t>
      </w:r>
    </w:p>
    <w:p w14:paraId="3D4271A8" w14:textId="4A971A11" w:rsidR="00565299" w:rsidRDefault="00565299" w:rsidP="00B5128F">
      <w:pPr>
        <w:pStyle w:val="RoterTextAnweisungen"/>
      </w:pPr>
      <w:r>
        <w:lastRenderedPageBreak/>
        <w:t>Weiter wird empfohlen, einen kurzen Abriss über die Entstehung und bisherige Nachführung des Daten</w:t>
      </w:r>
      <w:r w:rsidR="004E35C2">
        <w:t>bestandes</w:t>
      </w:r>
      <w:r>
        <w:t xml:space="preserve"> hier zu dokumentieren. So ist für alle Beteiligte</w:t>
      </w:r>
      <w:r w:rsidR="00D51CEA">
        <w:t>n</w:t>
      </w:r>
      <w:r>
        <w:t xml:space="preserve"> nachvollziehbar, worauf gewissen Eigenschaften oder Mängel in den Daten zurück zu führen sind. </w:t>
      </w:r>
    </w:p>
    <w:p w14:paraId="1EBC44B9" w14:textId="4F479129" w:rsidR="00565299" w:rsidRDefault="00565299" w:rsidP="00565299">
      <w:pPr>
        <w:pStyle w:val="BlauerTextVorschlge"/>
      </w:pPr>
      <w:r>
        <w:t>Ev. Hinweise zu Datenerfassung</w:t>
      </w:r>
    </w:p>
    <w:p w14:paraId="0B755103" w14:textId="77777777" w:rsidR="00FC041B" w:rsidRPr="00FF0B90" w:rsidRDefault="00FC041B" w:rsidP="000E6FA4">
      <w:pPr>
        <w:pStyle w:val="BlauerTextVorschlge"/>
      </w:pPr>
    </w:p>
    <w:p w14:paraId="2EB1A6E6" w14:textId="444BFF2B" w:rsidR="00FC041B" w:rsidRPr="00FF0B90" w:rsidRDefault="00FC041B" w:rsidP="004E297B">
      <w:pPr>
        <w:pStyle w:val="berschrift3nummeriert"/>
      </w:pPr>
      <w:bookmarkStart w:id="92" w:name="_Toc45883427"/>
      <w:r w:rsidRPr="00FF0B90">
        <w:t>Datennachführung bei Neubauten</w:t>
      </w:r>
      <w:r w:rsidR="00542D9E">
        <w:t xml:space="preserve"> im öffentlichen Netz</w:t>
      </w:r>
      <w:bookmarkEnd w:id="92"/>
    </w:p>
    <w:p w14:paraId="24BDACA1" w14:textId="7495561B" w:rsidR="00E23C78" w:rsidRDefault="00565299" w:rsidP="00F05A19">
      <w:pPr>
        <w:pStyle w:val="RoterTextAnweisungen"/>
      </w:pPr>
      <w:r>
        <w:t xml:space="preserve">Ein guter Werkkataster </w:t>
      </w:r>
      <w:r w:rsidR="00D51CEA">
        <w:t>bedingt</w:t>
      </w:r>
      <w:r>
        <w:t xml:space="preserve">, dass neu erstellte Bauwerke zuverlässig </w:t>
      </w:r>
      <w:r w:rsidR="00E23C78">
        <w:t xml:space="preserve">dokumentiert werden. Das Dokumentieren beinhaltet Einmessen der Bauwerke im Bezugssystem der amtlichen Vermessung und </w:t>
      </w:r>
      <w:r w:rsidR="00196135">
        <w:t xml:space="preserve">ev. </w:t>
      </w:r>
      <w:r w:rsidR="00E23C78">
        <w:t>Erstellen der Feldskizze</w:t>
      </w:r>
      <w:r w:rsidR="00196135">
        <w:t xml:space="preserve"> (Dokumentation Leitungsverlauf)</w:t>
      </w:r>
      <w:r w:rsidR="00E23C78">
        <w:t>, Erstellen des Plans des ausgeführten Bauwerks (</w:t>
      </w:r>
      <w:proofErr w:type="spellStart"/>
      <w:r w:rsidR="00E23C78">
        <w:t>PaW</w:t>
      </w:r>
      <w:proofErr w:type="spellEnd"/>
      <w:r w:rsidR="00E23C78">
        <w:t>) und die Nachführung des Werkkataster</w:t>
      </w:r>
      <w:r w:rsidR="00405EF4">
        <w:t>s</w:t>
      </w:r>
      <w:r w:rsidR="00E23C78">
        <w:t xml:space="preserve">. </w:t>
      </w:r>
    </w:p>
    <w:p w14:paraId="05B89218" w14:textId="3301FD02" w:rsidR="00E23C78" w:rsidRDefault="00E23C78" w:rsidP="00E23C78">
      <w:pPr>
        <w:pStyle w:val="RoterTextAnweisungen"/>
      </w:pPr>
      <w:r>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w:t>
      </w:r>
      <w:r w:rsidR="00D51CEA">
        <w:t>vorgenommen werden</w:t>
      </w:r>
      <w:r>
        <w:t>, welche nicht identisch ist mit der Katasterstelle</w:t>
      </w:r>
      <w:r w:rsidR="00D51CEA">
        <w:t>.</w:t>
      </w:r>
      <w:r w:rsidR="005C55C7">
        <w:t xml:space="preserve"> </w:t>
      </w:r>
      <w:r w:rsidR="00D51CEA">
        <w:t>zum Beispiel der</w:t>
      </w:r>
      <w:r>
        <w:t xml:space="preserve"> Projektingenieur oder eine dritte Stelle</w:t>
      </w:r>
      <w:r w:rsidR="00EB2112">
        <w:t xml:space="preserve"> (z.B. Messtruppe)</w:t>
      </w:r>
      <w:r>
        <w:t>. Dabei haben alle Varianten Vor- und Nachteile:</w:t>
      </w:r>
    </w:p>
    <w:p w14:paraId="7718B79D" w14:textId="6E53F8EF" w:rsidR="00196135" w:rsidRDefault="00EB2112" w:rsidP="00E23C78">
      <w:pPr>
        <w:pStyle w:val="RoterTextAufzhlung"/>
      </w:pPr>
      <w:r>
        <w:t xml:space="preserve">Der </w:t>
      </w:r>
      <w:r w:rsidR="00E23C78">
        <w:t xml:space="preserve">Projektingenieur </w:t>
      </w:r>
      <w:r>
        <w:t xml:space="preserve">muss </w:t>
      </w:r>
      <w:r w:rsidR="00E23C78">
        <w:t>detailliert darlegen, was im Rahmen</w:t>
      </w:r>
      <w:r w:rsidR="00196135">
        <w:t xml:space="preserve"> </w:t>
      </w:r>
      <w:r w:rsidR="00E23C78">
        <w:t xml:space="preserve">des Projekts gebaut, verändert oder rückgebaut wurde. Mit Abschluss des Projekts sind diese Informationen für den Projektingenieur wenig relevant. </w:t>
      </w:r>
      <w:r>
        <w:t xml:space="preserve">Er </w:t>
      </w:r>
      <w:r w:rsidR="00021F73">
        <w:t xml:space="preserve">beachtet unter Umständen zu wenig </w:t>
      </w:r>
      <w:r>
        <w:t>die Dauerhaftigkeit des Datenbestandes, wodurch Informationen über das gebaut</w:t>
      </w:r>
      <w:r w:rsidR="004E35C2">
        <w:t>e</w:t>
      </w:r>
      <w:r>
        <w:t xml:space="preserve"> Werk nicht an die Katasterstelle fliessen.</w:t>
      </w:r>
    </w:p>
    <w:p w14:paraId="0FF031A1" w14:textId="66773432" w:rsidR="00E23C78" w:rsidRDefault="00196135" w:rsidP="00E23C78">
      <w:pPr>
        <w:pStyle w:val="RoterTextAufzhlung"/>
      </w:pPr>
      <w:r>
        <w:t>Eine</w:t>
      </w:r>
      <w:r w:rsidR="00E23C78">
        <w:t xml:space="preserve"> Katasterstelle </w:t>
      </w:r>
      <w:r>
        <w:t xml:space="preserve">oder ein </w:t>
      </w:r>
      <w:r w:rsidR="00EB2112">
        <w:t>Messtrupp</w:t>
      </w:r>
      <w:r>
        <w:t xml:space="preserve"> legt</w:t>
      </w:r>
      <w:r w:rsidR="00E23C78">
        <w:t xml:space="preserve"> demgegenüber </w:t>
      </w:r>
      <w:r>
        <w:t>das Hauptaugenmerk</w:t>
      </w:r>
      <w:r w:rsidR="00E23C78">
        <w:t xml:space="preserve"> auf die nachhaltige Datenpflege. In der Regel </w:t>
      </w:r>
      <w:r>
        <w:t xml:space="preserve">fehlen </w:t>
      </w:r>
      <w:r w:rsidR="00021F73">
        <w:t xml:space="preserve">aber </w:t>
      </w:r>
      <w:r w:rsidR="00E23C78">
        <w:t>die Fachkenntnisse</w:t>
      </w:r>
      <w:r w:rsidR="00EB2112">
        <w:t>,</w:t>
      </w:r>
      <w:r w:rsidR="00E23C78">
        <w:t xml:space="preserve"> </w:t>
      </w:r>
      <w:r>
        <w:t xml:space="preserve">um alle Informationen für einen </w:t>
      </w:r>
      <w:proofErr w:type="spellStart"/>
      <w:r>
        <w:t>PaW</w:t>
      </w:r>
      <w:proofErr w:type="spellEnd"/>
      <w:r>
        <w:t xml:space="preserve"> zu erheben.</w:t>
      </w:r>
      <w:r w:rsidR="00021F73">
        <w:t xml:space="preserve"> </w:t>
      </w:r>
    </w:p>
    <w:p w14:paraId="266BE4A5" w14:textId="77777777" w:rsidR="00EB2112" w:rsidRDefault="00EB2112" w:rsidP="00F05A19">
      <w:pPr>
        <w:pStyle w:val="RoterTextAnweisungen"/>
      </w:pPr>
    </w:p>
    <w:p w14:paraId="6CC4420B" w14:textId="0AA14D2A" w:rsidR="00F05A19" w:rsidRDefault="00F05A19" w:rsidP="00F05A19">
      <w:pPr>
        <w:pStyle w:val="RoterTextAnweisungen"/>
      </w:pPr>
      <w:r>
        <w:t>Für die Nachführung des Datenbestandes</w:t>
      </w:r>
      <w:r w:rsidR="00021F73">
        <w:t xml:space="preserve"> SE</w:t>
      </w:r>
      <w:r>
        <w:t xml:space="preserve"> gibt es </w:t>
      </w:r>
      <w:r w:rsidR="00196135">
        <w:t>drei</w:t>
      </w:r>
      <w:r>
        <w:t xml:space="preserve"> typische </w:t>
      </w:r>
      <w:r w:rsidR="00EB2112">
        <w:t>Prozessabläufe</w:t>
      </w:r>
      <w:r w:rsidR="00405EF4">
        <w:t xml:space="preserve"> (Reihenfolge ist nicht gewichtet)</w:t>
      </w:r>
      <w:r>
        <w:t>:</w:t>
      </w:r>
    </w:p>
    <w:p w14:paraId="40268D51" w14:textId="22A911DD" w:rsidR="00F05A19" w:rsidRDefault="00F05A19" w:rsidP="00565299">
      <w:pPr>
        <w:pStyle w:val="RoterTextAnweisungen"/>
      </w:pPr>
      <w:r>
        <w:t xml:space="preserve">Verantwortung </w:t>
      </w:r>
      <w:r w:rsidR="00196135">
        <w:t>für Feldaufnahme</w:t>
      </w:r>
      <w:r w:rsidR="00021F73">
        <w:t>n</w:t>
      </w:r>
      <w:r w:rsidR="00196135">
        <w:t xml:space="preserve"> </w:t>
      </w:r>
      <w:r>
        <w:t>beim Projektingenieur:</w:t>
      </w:r>
    </w:p>
    <w:p w14:paraId="220836DE" w14:textId="77777777" w:rsidR="00F05A19" w:rsidRPr="00F05A19" w:rsidRDefault="00F05A19" w:rsidP="00565299">
      <w:pPr>
        <w:pStyle w:val="RoterTextAufzhlung"/>
      </w:pPr>
      <w:r w:rsidRPr="00F05A19">
        <w:t>Einmessen der Bauwerke durch Projektingenieur</w:t>
      </w:r>
    </w:p>
    <w:p w14:paraId="302D9F57" w14:textId="77777777" w:rsidR="00F05A19" w:rsidRPr="00F05A19" w:rsidRDefault="00F05A19" w:rsidP="00565299">
      <w:pPr>
        <w:pStyle w:val="RoterTextAufzhlung"/>
      </w:pPr>
      <w:r w:rsidRPr="00F05A19">
        <w:t xml:space="preserve">Erstellen des </w:t>
      </w:r>
      <w:proofErr w:type="spellStart"/>
      <w:r w:rsidRPr="00F05A19">
        <w:t>PaW</w:t>
      </w:r>
      <w:proofErr w:type="spellEnd"/>
      <w:r w:rsidRPr="00F05A19">
        <w:t xml:space="preserve"> durch Projektingenieur</w:t>
      </w:r>
    </w:p>
    <w:p w14:paraId="6146AB63" w14:textId="3987EC80" w:rsidR="00F05A19" w:rsidRPr="00F05A19" w:rsidRDefault="00F05A19" w:rsidP="00565299">
      <w:pPr>
        <w:pStyle w:val="RoterTextAufzhlung"/>
      </w:pPr>
      <w:r w:rsidRPr="00F05A19">
        <w:t>Nachführung</w:t>
      </w:r>
      <w:r w:rsidR="00196135">
        <w:t xml:space="preserve"> des </w:t>
      </w:r>
      <w:r w:rsidR="009E4516" w:rsidRPr="00F05A19">
        <w:t>GIS-Daten</w:t>
      </w:r>
      <w:r w:rsidR="004E35C2">
        <w:t>bestand</w:t>
      </w:r>
      <w:r w:rsidR="009E4516">
        <w:t xml:space="preserve">es </w:t>
      </w:r>
      <w:r w:rsidRPr="00F05A19">
        <w:t xml:space="preserve">durch </w:t>
      </w:r>
      <w:r w:rsidR="00021F73">
        <w:t xml:space="preserve">die </w:t>
      </w:r>
      <w:r w:rsidRPr="00F05A19">
        <w:t xml:space="preserve">Katasterstelle auf Basis des </w:t>
      </w:r>
      <w:proofErr w:type="spellStart"/>
      <w:r w:rsidRPr="00F05A19">
        <w:t>PaW</w:t>
      </w:r>
      <w:proofErr w:type="spellEnd"/>
    </w:p>
    <w:p w14:paraId="6F29EC8C" w14:textId="4B1F0607" w:rsidR="00F05A19" w:rsidRPr="00F05A19" w:rsidRDefault="00196135" w:rsidP="00565299">
      <w:pPr>
        <w:pStyle w:val="RoterTextAnweisungen"/>
      </w:pPr>
      <w:r>
        <w:t>Verantwortung für Feldaufnahme</w:t>
      </w:r>
      <w:r w:rsidR="00021F73">
        <w:t>n</w:t>
      </w:r>
      <w:r>
        <w:t xml:space="preserve"> </w:t>
      </w:r>
      <w:r w:rsidR="00F05A19" w:rsidRPr="00F05A19">
        <w:t>bei der Katasterstelle</w:t>
      </w:r>
    </w:p>
    <w:p w14:paraId="3664B32B" w14:textId="24F88649" w:rsidR="00F05A19" w:rsidRPr="00F05A19" w:rsidRDefault="00F05A19" w:rsidP="00565299">
      <w:pPr>
        <w:pStyle w:val="RoterTextAufzhlung"/>
      </w:pPr>
      <w:r w:rsidRPr="00F05A19">
        <w:t>Einmessen der Bauwerke durch Katasterstelle</w:t>
      </w:r>
    </w:p>
    <w:p w14:paraId="503A3949" w14:textId="2E88AEC3" w:rsidR="00F05A19" w:rsidRPr="00F05A19" w:rsidRDefault="00F05A19" w:rsidP="00565299">
      <w:pPr>
        <w:pStyle w:val="RoterTextAufzhlung"/>
      </w:pPr>
      <w:r w:rsidRPr="00F05A19">
        <w:t xml:space="preserve">Aufbereitung </w:t>
      </w:r>
      <w:r w:rsidR="00021F73">
        <w:t xml:space="preserve">des </w:t>
      </w:r>
      <w:r w:rsidRPr="00F05A19">
        <w:t>GIS-Daten</w:t>
      </w:r>
      <w:r w:rsidR="004E35C2">
        <w:t>bestand</w:t>
      </w:r>
      <w:r w:rsidR="00021F73">
        <w:t>es</w:t>
      </w:r>
      <w:r w:rsidRPr="00F05A19">
        <w:t xml:space="preserve"> durch </w:t>
      </w:r>
      <w:r w:rsidR="00021F73">
        <w:t xml:space="preserve">die </w:t>
      </w:r>
      <w:r w:rsidRPr="00F05A19">
        <w:t>Katasterstelle, Abgabe eines Roh-</w:t>
      </w:r>
      <w:proofErr w:type="spellStart"/>
      <w:r w:rsidRPr="00F05A19">
        <w:t>PaW</w:t>
      </w:r>
      <w:proofErr w:type="spellEnd"/>
    </w:p>
    <w:p w14:paraId="64B475FE" w14:textId="77777777" w:rsidR="00F05A19" w:rsidRPr="00F05A19" w:rsidRDefault="00F05A19" w:rsidP="00565299">
      <w:pPr>
        <w:pStyle w:val="RoterTextAufzhlung"/>
      </w:pPr>
      <w:r w:rsidRPr="00F05A19">
        <w:t xml:space="preserve">Kontrolle und Ergänzung des </w:t>
      </w:r>
      <w:proofErr w:type="spellStart"/>
      <w:r w:rsidRPr="00F05A19">
        <w:t>PaW</w:t>
      </w:r>
      <w:proofErr w:type="spellEnd"/>
      <w:r w:rsidRPr="00F05A19">
        <w:t xml:space="preserve"> durch Projektingenieur</w:t>
      </w:r>
    </w:p>
    <w:p w14:paraId="7A1F6E42" w14:textId="4CA53486" w:rsidR="00F05A19" w:rsidRPr="00F05A19" w:rsidRDefault="00F05A19" w:rsidP="00565299">
      <w:pPr>
        <w:pStyle w:val="RoterTextAufzhlung"/>
      </w:pPr>
      <w:r w:rsidRPr="00F05A19">
        <w:t xml:space="preserve">Übernahme </w:t>
      </w:r>
      <w:r w:rsidR="00021F73">
        <w:t xml:space="preserve">der </w:t>
      </w:r>
      <w:r w:rsidRPr="00F05A19">
        <w:t>Korrekturen und Bereinigungen</w:t>
      </w:r>
      <w:r w:rsidR="009E4516">
        <w:t xml:space="preserve"> </w:t>
      </w:r>
      <w:r w:rsidR="00021F73">
        <w:t xml:space="preserve">des </w:t>
      </w:r>
      <w:r w:rsidR="009E4516" w:rsidRPr="00F05A19">
        <w:t>GIS-Daten</w:t>
      </w:r>
      <w:r w:rsidR="004E35C2">
        <w:t>bestand</w:t>
      </w:r>
      <w:r w:rsidRPr="00F05A19">
        <w:t xml:space="preserve"> durch </w:t>
      </w:r>
      <w:r w:rsidR="00021F73">
        <w:t xml:space="preserve">die </w:t>
      </w:r>
      <w:r w:rsidRPr="00F05A19">
        <w:t xml:space="preserve">Katasterstelle </w:t>
      </w:r>
    </w:p>
    <w:p w14:paraId="2EB507B8" w14:textId="4271CEA9" w:rsidR="00196135" w:rsidRPr="00F05A19" w:rsidRDefault="00196135" w:rsidP="00196135">
      <w:pPr>
        <w:pStyle w:val="RoterTextAnweisungen"/>
      </w:pPr>
      <w:r>
        <w:t xml:space="preserve">Verantwortung für Feldaufnahme </w:t>
      </w:r>
      <w:r w:rsidRPr="00F05A19">
        <w:t>bei</w:t>
      </w:r>
      <w:r>
        <w:t xml:space="preserve">m </w:t>
      </w:r>
      <w:r w:rsidR="00EB2112">
        <w:t>Messtrupp (</w:t>
      </w:r>
      <w:r>
        <w:t>Bauvermesser</w:t>
      </w:r>
      <w:r w:rsidR="00EB2112">
        <w:t>)</w:t>
      </w:r>
    </w:p>
    <w:p w14:paraId="70802EAA" w14:textId="449D73EB" w:rsidR="009E4516" w:rsidRPr="00F949A9" w:rsidRDefault="00196135" w:rsidP="00196135">
      <w:pPr>
        <w:pStyle w:val="RoterTextAufzhlung"/>
      </w:pPr>
      <w:r w:rsidRPr="00F05A19">
        <w:t xml:space="preserve">Einmessen der Bauwerke durch </w:t>
      </w:r>
      <w:r w:rsidR="00EB2112" w:rsidRPr="00F949A9">
        <w:t>Messtrupp</w:t>
      </w:r>
      <w:r w:rsidR="009E4516" w:rsidRPr="00F949A9">
        <w:t xml:space="preserve">, </w:t>
      </w:r>
      <w:r w:rsidR="00EB2112" w:rsidRPr="00F949A9">
        <w:t>a</w:t>
      </w:r>
      <w:r w:rsidR="009E4516" w:rsidRPr="00F949A9">
        <w:t>usführliche Feldskizze</w:t>
      </w:r>
      <w:r w:rsidR="00EB2112" w:rsidRPr="00F949A9">
        <w:t xml:space="preserve"> über alle Medien</w:t>
      </w:r>
    </w:p>
    <w:p w14:paraId="71F5F3DC" w14:textId="49DCD13A" w:rsidR="00196135" w:rsidRPr="00F949A9" w:rsidRDefault="009E4516" w:rsidP="00196135">
      <w:pPr>
        <w:pStyle w:val="RoterTextAufzhlung"/>
      </w:pPr>
      <w:r w:rsidRPr="00F949A9">
        <w:t>Abgabe der Rohdaten an die jeweiligen Katasterstellen</w:t>
      </w:r>
    </w:p>
    <w:p w14:paraId="03992CD8" w14:textId="78DCCFAB" w:rsidR="00196135" w:rsidRPr="00F05A19" w:rsidRDefault="00196135" w:rsidP="00196135">
      <w:pPr>
        <w:pStyle w:val="RoterTextAufzhlung"/>
      </w:pPr>
      <w:r w:rsidRPr="00F949A9">
        <w:t xml:space="preserve">Aufbereitung </w:t>
      </w:r>
      <w:r w:rsidR="00021F73" w:rsidRPr="00F949A9">
        <w:t xml:space="preserve">des </w:t>
      </w:r>
      <w:r w:rsidRPr="00F949A9">
        <w:t>GIS-Daten</w:t>
      </w:r>
      <w:r w:rsidR="004E35C2" w:rsidRPr="00F949A9">
        <w:t>bestand</w:t>
      </w:r>
      <w:r w:rsidR="00021F73" w:rsidRPr="00F949A9">
        <w:t>es</w:t>
      </w:r>
      <w:r w:rsidRPr="00F949A9">
        <w:t xml:space="preserve"> durch Katasterstelle</w:t>
      </w:r>
      <w:r w:rsidRPr="00F05A19">
        <w:t>, Abgabe eines Roh-</w:t>
      </w:r>
      <w:proofErr w:type="spellStart"/>
      <w:r w:rsidRPr="00F05A19">
        <w:t>PaW</w:t>
      </w:r>
      <w:proofErr w:type="spellEnd"/>
    </w:p>
    <w:p w14:paraId="265A1FEE" w14:textId="77777777" w:rsidR="00196135" w:rsidRPr="00F05A19" w:rsidRDefault="00196135" w:rsidP="00196135">
      <w:pPr>
        <w:pStyle w:val="RoterTextAufzhlung"/>
      </w:pPr>
      <w:r w:rsidRPr="00F05A19">
        <w:t xml:space="preserve">Kontrolle und Ergänzung des </w:t>
      </w:r>
      <w:proofErr w:type="spellStart"/>
      <w:r w:rsidRPr="00F05A19">
        <w:t>PaW</w:t>
      </w:r>
      <w:proofErr w:type="spellEnd"/>
      <w:r w:rsidRPr="00F05A19">
        <w:t xml:space="preserve"> durch Projektingenieur</w:t>
      </w:r>
    </w:p>
    <w:p w14:paraId="6A87AF8C" w14:textId="4A17CEE7" w:rsidR="00196135" w:rsidRPr="00F05A19" w:rsidRDefault="00196135" w:rsidP="00196135">
      <w:pPr>
        <w:pStyle w:val="RoterTextAufzhlung"/>
      </w:pPr>
      <w:r w:rsidRPr="00F05A19">
        <w:t xml:space="preserve">Übernahme </w:t>
      </w:r>
      <w:r w:rsidR="00021F73">
        <w:t xml:space="preserve">der </w:t>
      </w:r>
      <w:r w:rsidRPr="00F05A19">
        <w:t xml:space="preserve">Korrekturen und Bereinigungen </w:t>
      </w:r>
      <w:r w:rsidR="00021F73">
        <w:t xml:space="preserve">des </w:t>
      </w:r>
      <w:r w:rsidR="009E4516" w:rsidRPr="00F05A19">
        <w:t>GIS-Daten</w:t>
      </w:r>
      <w:r w:rsidR="004E35C2">
        <w:t>bestand</w:t>
      </w:r>
      <w:r w:rsidR="00021F73">
        <w:t>es</w:t>
      </w:r>
      <w:r w:rsidR="009E4516" w:rsidRPr="00F05A19">
        <w:t xml:space="preserve"> </w:t>
      </w:r>
      <w:r w:rsidRPr="00F05A19">
        <w:t xml:space="preserve">durch </w:t>
      </w:r>
      <w:r w:rsidR="00021F73">
        <w:t xml:space="preserve">die </w:t>
      </w:r>
      <w:r w:rsidRPr="00F05A19">
        <w:t xml:space="preserve">Katasterstelle </w:t>
      </w:r>
    </w:p>
    <w:p w14:paraId="5D584F88" w14:textId="77777777" w:rsidR="00F05A19" w:rsidRDefault="00F05A19" w:rsidP="00542D9E">
      <w:pPr>
        <w:pStyle w:val="RoterTextAnweisungen"/>
      </w:pPr>
    </w:p>
    <w:p w14:paraId="79B1B048" w14:textId="52F94421" w:rsidR="006336DE" w:rsidRDefault="006336DE" w:rsidP="000E6FA4">
      <w:pPr>
        <w:pStyle w:val="BlauerTextVorschlge"/>
      </w:pPr>
      <w:r>
        <w:t>Grundsätze:</w:t>
      </w:r>
    </w:p>
    <w:p w14:paraId="61AA8D5C" w14:textId="0E695075" w:rsidR="00542D9E" w:rsidRDefault="00542D9E" w:rsidP="00630C8C">
      <w:pPr>
        <w:pStyle w:val="BlauerTextAufzhlung"/>
      </w:pPr>
      <w:r>
        <w:t xml:space="preserve">Federführende Stelle: </w:t>
      </w:r>
      <w:r w:rsidR="00C97A28">
        <w:t>&lt;STELLE&gt;</w:t>
      </w:r>
    </w:p>
    <w:p w14:paraId="5C12F2FB" w14:textId="4A5DFEF0" w:rsidR="006336DE" w:rsidRDefault="006336DE" w:rsidP="00630C8C">
      <w:pPr>
        <w:pStyle w:val="BlauerTextAufzhlung"/>
      </w:pPr>
      <w:r>
        <w:t xml:space="preserve">Alle Feldaufnahmen für die Datennachführung müssen im offenen Graben erfolgen. </w:t>
      </w:r>
    </w:p>
    <w:p w14:paraId="4824E627" w14:textId="1DCAA775" w:rsidR="00F05A19" w:rsidRPr="00FF0B90" w:rsidRDefault="00F05A19" w:rsidP="00630C8C">
      <w:pPr>
        <w:pStyle w:val="BlauerTextAufzhlung"/>
      </w:pPr>
      <w:r>
        <w:t xml:space="preserve">Das Aufgebot für Feldaufnahmen erfolgt durch &lt;BAULEITUNG&gt; </w:t>
      </w:r>
    </w:p>
    <w:p w14:paraId="0B876C73" w14:textId="2F423FD0" w:rsidR="006336DE" w:rsidRDefault="006336DE" w:rsidP="00630C8C">
      <w:pPr>
        <w:pStyle w:val="BlauerTextAufzhlung"/>
      </w:pPr>
      <w:r>
        <w:lastRenderedPageBreak/>
        <w:t xml:space="preserve">Die Vermessungsarbeiten werden von </w:t>
      </w:r>
      <w:r w:rsidR="00F05A19">
        <w:t>durch &lt;STELLE&gt;</w:t>
      </w:r>
      <w:r>
        <w:t xml:space="preserve"> durchgeführt</w:t>
      </w:r>
    </w:p>
    <w:p w14:paraId="2C0CD656" w14:textId="04BBE569" w:rsidR="006336DE" w:rsidRDefault="006336DE" w:rsidP="00630C8C">
      <w:pPr>
        <w:pStyle w:val="BlauerTextAufzhlung"/>
      </w:pPr>
      <w:r>
        <w:t>Der Plan des ausgeführten Werkes wird durch den Projektingenieur erstellt</w:t>
      </w:r>
    </w:p>
    <w:p w14:paraId="375CA98A" w14:textId="15577FDB" w:rsidR="00F05A19" w:rsidRDefault="00F05A19" w:rsidP="00630C8C">
      <w:pPr>
        <w:pStyle w:val="BlauerTextAufzhlung"/>
      </w:pPr>
      <w:r>
        <w:t xml:space="preserve">Die Nachführung im GIS wird durch den Projektingenieur geprüft (falls nicht via </w:t>
      </w:r>
      <w:proofErr w:type="spellStart"/>
      <w:r>
        <w:t>PaW</w:t>
      </w:r>
      <w:proofErr w:type="spellEnd"/>
      <w:r>
        <w:t>)</w:t>
      </w:r>
    </w:p>
    <w:p w14:paraId="2A592E84" w14:textId="5C7AA442" w:rsidR="00FC041B" w:rsidRDefault="00F05A19" w:rsidP="000E6FA4">
      <w:pPr>
        <w:pStyle w:val="BlauerTextVorschlge"/>
      </w:pPr>
      <w:r w:rsidRPr="00FF0B90">
        <w:t>…</w:t>
      </w:r>
    </w:p>
    <w:p w14:paraId="67FC6E5C" w14:textId="7A33D978" w:rsidR="00565299" w:rsidRDefault="00565299" w:rsidP="000E6FA4">
      <w:pPr>
        <w:pStyle w:val="BlauerTextVorschlge"/>
      </w:pPr>
      <w:r>
        <w:t>Prozessablauf</w:t>
      </w:r>
    </w:p>
    <w:p w14:paraId="322ACB07" w14:textId="5EE424C1" w:rsidR="00565299" w:rsidRDefault="00565299" w:rsidP="00565299">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28A01" w14:textId="77777777" w:rsidR="0017653B" w:rsidRPr="00FF0B90" w:rsidRDefault="0017653B" w:rsidP="0017653B"/>
    <w:p w14:paraId="3A5A39D2" w14:textId="77777777" w:rsidR="00FC041B" w:rsidRPr="00FF0B90" w:rsidRDefault="00FC041B" w:rsidP="004E297B">
      <w:pPr>
        <w:pStyle w:val="berschrift3nummeriert"/>
      </w:pPr>
      <w:bookmarkStart w:id="93" w:name="_Toc45883428"/>
      <w:r w:rsidRPr="00FF0B90">
        <w:t>Datennachführung bei Sanierungen</w:t>
      </w:r>
      <w:bookmarkEnd w:id="93"/>
    </w:p>
    <w:p w14:paraId="32B03A7F" w14:textId="7940587D" w:rsidR="006336DE" w:rsidRDefault="006336DE" w:rsidP="006336DE">
      <w:pPr>
        <w:pStyle w:val="RoterTextAnweisungen"/>
      </w:pPr>
      <w:r>
        <w:t>In der Regel werden bei Sanierungsarbeiten keine Bauten neu erstell</w:t>
      </w:r>
      <w:r w:rsidR="009972F0">
        <w:t>t</w:t>
      </w:r>
      <w:r>
        <w:t xml:space="preserve"> oder in der Grundsubstanz geändert. Daher kann auf einen Einbezug der Katasterstelle bei der Erhebung verzichtet werden. Die Informationen über die durchgeführten Sanierungsmassnahmen sind besonders bei Kanälen für den betrieblichen Unterhalt relevant, da bei sanierten Kanälen mit reduziertem Spüldruck gereinigt werden muss. Die Angaben über die erfolgten Sanierungen sind daher in geeigneter Form an die Katasterstelle zu liefern. Sind die sanierten Kanäle im öffentlichen Eigentum, muss </w:t>
      </w:r>
      <w:r w:rsidR="00EB2112">
        <w:t xml:space="preserve">in der Regel </w:t>
      </w:r>
      <w:r>
        <w:t>auch die Massnahmenliste</w:t>
      </w:r>
      <w:r w:rsidR="006B1CD5">
        <w:t xml:space="preserve"> des GEP</w:t>
      </w:r>
      <w:r>
        <w:t xml:space="preserve"> nachgeführt werden. Der Datenbewirtschafter GEP-Themen ist </w:t>
      </w:r>
      <w:r w:rsidR="006B1CD5">
        <w:t xml:space="preserve">entsprechend </w:t>
      </w:r>
      <w:r>
        <w:t xml:space="preserve">über die durchgeführten Massnahmen zu informieren. </w:t>
      </w:r>
    </w:p>
    <w:p w14:paraId="4A407A28" w14:textId="77777777" w:rsidR="00EB2112" w:rsidRDefault="00EB2112" w:rsidP="00EB2112">
      <w:pPr>
        <w:pStyle w:val="BlauerTextVorschlge"/>
      </w:pPr>
    </w:p>
    <w:p w14:paraId="3DB9654D" w14:textId="2B3FD0F8" w:rsidR="00EB2112" w:rsidRDefault="00EB2112" w:rsidP="00EB2112">
      <w:pPr>
        <w:pStyle w:val="BlauerTextVorschlge"/>
      </w:pPr>
      <w:r>
        <w:t>Grundsätze:</w:t>
      </w:r>
    </w:p>
    <w:p w14:paraId="0C701710" w14:textId="089C97C4" w:rsidR="00EB2112" w:rsidRDefault="00EB2112" w:rsidP="00EB2112">
      <w:pPr>
        <w:pStyle w:val="BlauerTextAufzhlung"/>
      </w:pPr>
      <w:r>
        <w:t xml:space="preserve">Federführende Stelle: </w:t>
      </w:r>
      <w:r w:rsidR="00C97A28">
        <w:t>&lt;STELLE&gt;</w:t>
      </w:r>
    </w:p>
    <w:p w14:paraId="43317D5B" w14:textId="0F3996FD" w:rsidR="00EB2112" w:rsidRDefault="00EB2112" w:rsidP="00EB2112">
      <w:pPr>
        <w:pStyle w:val="BlauerTextAufzhlung"/>
      </w:pPr>
      <w:r>
        <w:t>Es erfolgen keine Feldaufnahmen durch die Katasterstelle</w:t>
      </w:r>
    </w:p>
    <w:p w14:paraId="6F0189BE" w14:textId="2112DC46" w:rsidR="00EB2112" w:rsidRDefault="00EB2112" w:rsidP="00EB2112">
      <w:pPr>
        <w:pStyle w:val="BlauerTextAufzhlung"/>
      </w:pPr>
      <w:r>
        <w:t xml:space="preserve">Die Angaben zum Bauwerk, Art und Lage der Sanierung wird durch den Fachingenieur Unterhalt an die Katasterstelle mit Abschluss einer Sanierungsetappe gemeldet. </w:t>
      </w:r>
    </w:p>
    <w:p w14:paraId="1DD319F4" w14:textId="69C73C1B" w:rsidR="00EB2112" w:rsidRDefault="00EB2112" w:rsidP="00EB2112">
      <w:pPr>
        <w:pStyle w:val="BlauerTextAufzhlung"/>
      </w:pPr>
      <w:r>
        <w:t>Die Katasterstelle führt die Angaben nach bzw. übernimmt sie in sein System.</w:t>
      </w:r>
    </w:p>
    <w:p w14:paraId="21C3D0D6" w14:textId="10C5399A" w:rsidR="00EB2112" w:rsidRDefault="00EB2112" w:rsidP="00EB2112">
      <w:pPr>
        <w:pStyle w:val="BlauerTextAufzhlung"/>
      </w:pPr>
      <w:r>
        <w:t>Die Nachführung im GIS wird durch den Fachingenieur Unterhalt kontrolliert</w:t>
      </w:r>
    </w:p>
    <w:p w14:paraId="702F750F" w14:textId="77777777" w:rsidR="00EB2112" w:rsidRDefault="00EB2112" w:rsidP="00EB2112">
      <w:pPr>
        <w:pStyle w:val="BlauerTextVorschlge"/>
      </w:pPr>
      <w:r w:rsidRPr="00FF0B90">
        <w:t>…</w:t>
      </w:r>
    </w:p>
    <w:p w14:paraId="67AAC00D" w14:textId="77777777" w:rsidR="00EB2112" w:rsidRDefault="00EB2112" w:rsidP="00EB2112">
      <w:pPr>
        <w:pStyle w:val="BlauerTextVorschlge"/>
      </w:pPr>
      <w:r>
        <w:t>Prozessablauf</w:t>
      </w:r>
    </w:p>
    <w:p w14:paraId="1C969974" w14:textId="787E353D" w:rsidR="00EB2112" w:rsidRPr="00FF0B90" w:rsidRDefault="00EB2112" w:rsidP="00EB2112">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3E600" w14:textId="77777777" w:rsidR="00FC041B" w:rsidRPr="00FF0B90" w:rsidRDefault="00FC041B" w:rsidP="000E6FA4">
      <w:pPr>
        <w:pStyle w:val="BlauerTextVorschlge"/>
      </w:pPr>
    </w:p>
    <w:p w14:paraId="479B3975" w14:textId="77777777" w:rsidR="00FC041B" w:rsidRPr="00FF0B90" w:rsidRDefault="00FC041B" w:rsidP="004E297B">
      <w:pPr>
        <w:pStyle w:val="berschrift3nummeriert"/>
      </w:pPr>
      <w:bookmarkStart w:id="94" w:name="_Toc45883429"/>
      <w:r w:rsidRPr="00FF0B90">
        <w:t>Liegenschaftsentwässerung</w:t>
      </w:r>
      <w:bookmarkEnd w:id="94"/>
    </w:p>
    <w:p w14:paraId="0B53ABCA" w14:textId="734A9607" w:rsidR="00135EEC" w:rsidRDefault="006654DE" w:rsidP="006654DE">
      <w:pPr>
        <w:pStyle w:val="RoterTextAnweisungen"/>
      </w:pPr>
      <w:r>
        <w:t xml:space="preserve">Während </w:t>
      </w:r>
      <w:r w:rsidR="003A675F">
        <w:t xml:space="preserve">in den meisten Gemeinden </w:t>
      </w:r>
      <w:r>
        <w:t>die öffentliche Siedlungsentwässerung in der Regel beim Tiefbau angesiedelt ist, wird die Liegenschaftsentwässerung häufig durch das Hochbauamt betreut. Diese Unterscheidung ist aus der Zuständigkeit für Baubewilligungsverfahren naheliegend</w:t>
      </w:r>
      <w:r w:rsidR="00135EEC">
        <w:t xml:space="preserve">. </w:t>
      </w:r>
      <w:r w:rsidR="003A675F">
        <w:t>Da d</w:t>
      </w:r>
      <w:r w:rsidR="00135EEC">
        <w:t>er Abwasserkataster auch die Angaben über die Grundstücksentwässerung beinhalten</w:t>
      </w:r>
      <w:r w:rsidR="003A675F">
        <w:t xml:space="preserve"> soll</w:t>
      </w:r>
      <w:r w:rsidR="00135EEC">
        <w:t xml:space="preserve">, sollten die Prozesse das Einmessen und </w:t>
      </w:r>
      <w:proofErr w:type="gramStart"/>
      <w:r w:rsidR="00135EEC">
        <w:t>Nachführen</w:t>
      </w:r>
      <w:proofErr w:type="gramEnd"/>
      <w:r w:rsidR="00135EEC">
        <w:t xml:space="preserve"> der Bauwerke umfassen. </w:t>
      </w:r>
      <w:r w:rsidR="00542D9E">
        <w:t xml:space="preserve">In der Regel sind die Bauwerke der Liegenschaftsentwässerung als Sekundäre Abwasseranlagen </w:t>
      </w:r>
      <w:r w:rsidR="003A675F">
        <w:t xml:space="preserve">(SAA) </w:t>
      </w:r>
      <w:r w:rsidR="00542D9E">
        <w:t>klassiert. Es gelten daher reduzierte Anforderungen an den Informationsumfang.</w:t>
      </w:r>
    </w:p>
    <w:p w14:paraId="1BD5DD1F" w14:textId="77777777" w:rsidR="00135EEC" w:rsidRDefault="00135EEC" w:rsidP="00135EEC">
      <w:pPr>
        <w:pStyle w:val="BlauerTextVorschlge"/>
      </w:pPr>
      <w:r>
        <w:t>Grundsätze:</w:t>
      </w:r>
    </w:p>
    <w:p w14:paraId="5E63D819" w14:textId="0F6A74CB" w:rsidR="00542D9E" w:rsidRDefault="00542D9E" w:rsidP="00630C8C">
      <w:pPr>
        <w:pStyle w:val="BlauerTextAufzhlung"/>
      </w:pPr>
      <w:r>
        <w:t xml:space="preserve">Federführende Stelle für Neubauten: </w:t>
      </w:r>
      <w:r w:rsidR="00C97A28">
        <w:t>&lt;STELLE&gt;</w:t>
      </w:r>
    </w:p>
    <w:p w14:paraId="7266B112" w14:textId="77777777" w:rsidR="00542D9E" w:rsidRDefault="00542D9E" w:rsidP="00630C8C">
      <w:pPr>
        <w:pStyle w:val="BlauerTextAufzhlung"/>
      </w:pPr>
      <w:r>
        <w:t>Die Vermessungsarbeiten werden bei der Bauabnahme von der Gemeinde | Katasterstelle durchgeführt</w:t>
      </w:r>
    </w:p>
    <w:p w14:paraId="684B2F3C" w14:textId="3A49406A" w:rsidR="00542D9E" w:rsidRPr="00FF0B90" w:rsidRDefault="003A675F" w:rsidP="00630C8C">
      <w:pPr>
        <w:pStyle w:val="BlauerTextAufzhlung"/>
      </w:pPr>
      <w:r>
        <w:t xml:space="preserve">Das </w:t>
      </w:r>
      <w:r w:rsidR="00542D9E">
        <w:t>Aufgebot für Feldaufnahmen (falls Katasterstelle</w:t>
      </w:r>
      <w:r w:rsidR="004F7E44">
        <w:t xml:space="preserve"> zuständig</w:t>
      </w:r>
      <w:r w:rsidR="00542D9E">
        <w:t>)</w:t>
      </w:r>
      <w:r w:rsidR="004F7E44">
        <w:t xml:space="preserve"> </w:t>
      </w:r>
      <w:r>
        <w:t>erfolgt durch:</w:t>
      </w:r>
      <w:r w:rsidR="00542D9E">
        <w:t xml:space="preserve"> Polier</w:t>
      </w:r>
      <w:r w:rsidR="00542D9E" w:rsidRPr="00FF0B90">
        <w:t>…</w:t>
      </w:r>
    </w:p>
    <w:p w14:paraId="7690B1B2" w14:textId="7879604B" w:rsidR="00135EEC" w:rsidRDefault="00135EEC" w:rsidP="00630C8C">
      <w:pPr>
        <w:pStyle w:val="BlauerTextAufzhlung"/>
      </w:pPr>
      <w:r>
        <w:t xml:space="preserve">Alle Feldaufnahmen für die Datennachführung sollen im offenen Graben erfolgen. </w:t>
      </w:r>
    </w:p>
    <w:p w14:paraId="52E75429" w14:textId="65885202" w:rsidR="00135EEC" w:rsidRDefault="00135EEC" w:rsidP="00630C8C">
      <w:pPr>
        <w:pStyle w:val="BlauerTextAufzhlung"/>
      </w:pPr>
      <w:r>
        <w:t xml:space="preserve">Aufgrund der Feldaufnahmen führt die Katasterstelle innerhalb von 2 Monaten den Werkkataster nach und erstellt eine Rohfassung des </w:t>
      </w:r>
      <w:proofErr w:type="spellStart"/>
      <w:r>
        <w:t>PaW</w:t>
      </w:r>
      <w:proofErr w:type="spellEnd"/>
      <w:r>
        <w:t xml:space="preserve"> im Format </w:t>
      </w:r>
      <w:proofErr w:type="spellStart"/>
      <w:r w:rsidR="00405EF4">
        <w:t>Interlis</w:t>
      </w:r>
      <w:proofErr w:type="spellEnd"/>
      <w:r w:rsidR="00405EF4">
        <w:t xml:space="preserve"> / </w:t>
      </w:r>
      <w:r>
        <w:t>DXF</w:t>
      </w:r>
      <w:r w:rsidR="00FB4694">
        <w:t xml:space="preserve"> / IFC</w:t>
      </w:r>
      <w:r>
        <w:t>.</w:t>
      </w:r>
    </w:p>
    <w:p w14:paraId="52652E0E" w14:textId="3C3C0F0E" w:rsidR="00135EEC" w:rsidRDefault="00135EEC" w:rsidP="00630C8C">
      <w:pPr>
        <w:pStyle w:val="BlauerTextAufzhlung"/>
      </w:pPr>
      <w:r>
        <w:t xml:space="preserve">Der </w:t>
      </w:r>
      <w:proofErr w:type="spellStart"/>
      <w:r>
        <w:t>PaW</w:t>
      </w:r>
      <w:proofErr w:type="spellEnd"/>
      <w:r>
        <w:t xml:space="preserve"> wird durch den Bauherrn/Architekt kontrolliert und bei Bedarf ergänzt. Frist: 6 Monate</w:t>
      </w:r>
    </w:p>
    <w:p w14:paraId="5142F02F" w14:textId="21DA0D9E" w:rsidR="00135EEC" w:rsidRDefault="00135EEC" w:rsidP="00630C8C">
      <w:pPr>
        <w:pStyle w:val="BlauerTextAufzhlung"/>
      </w:pPr>
      <w:r>
        <w:t>Die Katasterstelle stellt die Nachführung über die Liegenschaft fertig.</w:t>
      </w:r>
    </w:p>
    <w:p w14:paraId="7938140E" w14:textId="708C4A2B" w:rsidR="00135EEC" w:rsidRDefault="00135EEC" w:rsidP="00630C8C">
      <w:pPr>
        <w:pStyle w:val="BlauerTextAufzhlung"/>
      </w:pPr>
      <w:r>
        <w:lastRenderedPageBreak/>
        <w:t>Werden mehrere Grundstücke miteinander überbaut oder beträgt der Durchmesser der Ableitung &gt; 200 mm (Schmutz</w:t>
      </w:r>
      <w:r w:rsidR="004F7E44">
        <w:t>ab</w:t>
      </w:r>
      <w:r>
        <w:t>wasser) bzw. 250 mm (</w:t>
      </w:r>
      <w:r w:rsidR="00542D9E">
        <w:t>Misch</w:t>
      </w:r>
      <w:r w:rsidR="00E47245">
        <w:t>abwasser</w:t>
      </w:r>
      <w:r w:rsidR="00542D9E">
        <w:t xml:space="preserve"> und </w:t>
      </w:r>
      <w:r w:rsidR="00D65A39">
        <w:t>Niederschlags</w:t>
      </w:r>
      <w:r w:rsidR="00542D9E">
        <w:t xml:space="preserve">wasser) konsultiert die Katasterstelle den Datenbewirtschafter GEP für die Unterscheidung PAA / SAA. </w:t>
      </w:r>
    </w:p>
    <w:p w14:paraId="28F824D6" w14:textId="5B984A0A" w:rsidR="00FC041B" w:rsidRPr="00FF0B90" w:rsidRDefault="00FC041B" w:rsidP="006654DE">
      <w:pPr>
        <w:pStyle w:val="BlauerTextVorschlge"/>
      </w:pPr>
      <w:r w:rsidRPr="00FF0B90">
        <w:t>…</w:t>
      </w:r>
    </w:p>
    <w:p w14:paraId="52A9DC5D" w14:textId="77777777" w:rsidR="00FC041B" w:rsidRPr="00FF0B90" w:rsidRDefault="00FC041B" w:rsidP="000E6FA4">
      <w:pPr>
        <w:pStyle w:val="BlauerTextVorschlge"/>
      </w:pPr>
    </w:p>
    <w:p w14:paraId="61D656B0" w14:textId="514EB9D9" w:rsidR="00345C19" w:rsidRDefault="00345C19" w:rsidP="004E297B">
      <w:pPr>
        <w:pStyle w:val="berschrift3nummeriert"/>
      </w:pPr>
      <w:bookmarkStart w:id="95" w:name="_Toc45883430"/>
      <w:r>
        <w:t>Periodische Qualitätskontrolle</w:t>
      </w:r>
      <w:bookmarkEnd w:id="95"/>
      <w:r>
        <w:t xml:space="preserve"> </w:t>
      </w:r>
    </w:p>
    <w:p w14:paraId="7A9767F3" w14:textId="6F8FF9E6" w:rsidR="00A87AFF" w:rsidRPr="00235993" w:rsidRDefault="00A87AFF" w:rsidP="00A87AFF">
      <w:pPr>
        <w:pStyle w:val="RoterTextAnweisungen"/>
      </w:pPr>
      <w:r w:rsidRPr="00235993">
        <w:t xml:space="preserve">Die Erfahrung in der Praxis zeigt, dass Datensätze, welche periodisch externe Qualitätsprüfungen erfahren, schneller eine bessere Qualität aufweisen. Bei Datensätzen, welche unter Umständen nur nach dem initialen Datenaufbau (z.B. in Zusammenhang mit der Erarbeitung GEP 1. Generation) kontrolliert worden sind und seither keine externe Prüfung mehr erfolgte, sinkt die Datenqualität über die Zeit. Eine </w:t>
      </w:r>
      <w:bookmarkStart w:id="96" w:name="_Hlk20131233"/>
      <w:r w:rsidR="005E7963">
        <w:t>zweckmässige</w:t>
      </w:r>
      <w:r w:rsidR="005E7963" w:rsidRPr="00235993">
        <w:t xml:space="preserve"> </w:t>
      </w:r>
      <w:bookmarkEnd w:id="96"/>
      <w:r w:rsidRPr="00235993">
        <w:t xml:space="preserve">Prüfung ist daher unabdingbar. </w:t>
      </w:r>
      <w:r w:rsidR="004A59B4">
        <w:t>Der Export des Daten</w:t>
      </w:r>
      <w:r w:rsidR="004E35C2">
        <w:t>bestand</w:t>
      </w:r>
      <w:r w:rsidR="004A59B4">
        <w:t>es ins Transferformat INTERLIS und in eines der Standardmodelle des VSA (VSSA-DSS oder VSA-DSS-Mini) ermöglich</w:t>
      </w:r>
      <w:r w:rsidR="003A675F">
        <w:t>t</w:t>
      </w:r>
      <w:r w:rsidR="004A59B4">
        <w:t xml:space="preserve"> eine zwei</w:t>
      </w:r>
      <w:r w:rsidR="003A675F">
        <w:t>stufige</w:t>
      </w:r>
      <w:r w:rsidR="004A59B4">
        <w:t xml:space="preserve"> automatisierte Datenprüfung. In der ersten Stufe wird</w:t>
      </w:r>
      <w:r w:rsidR="00B914A0">
        <w:t xml:space="preserve"> die INTERLIS-Austauschdatei</w:t>
      </w:r>
      <w:r w:rsidR="004A59B4">
        <w:t xml:space="preserve"> </w:t>
      </w:r>
      <w:r w:rsidR="003A675F">
        <w:t xml:space="preserve">auf </w:t>
      </w:r>
      <w:r w:rsidR="004A59B4">
        <w:t xml:space="preserve">die </w:t>
      </w:r>
      <w:r w:rsidR="003A675F">
        <w:t>Übereinstimmung</w:t>
      </w:r>
      <w:r w:rsidR="004A59B4">
        <w:t xml:space="preserve"> der Daten mit dem Modell kontrolliert: sind alle Pflichtattribute vorhanden? Werden die vorgegeben Wertebereiche eingehalten? Sind die Beziehungen zwischen verschiedenen Objekten korrekt? Für diese Prüfung stehen Anwendungen</w:t>
      </w:r>
      <w:r w:rsidR="004A59B4">
        <w:rPr>
          <w:rStyle w:val="Funotenzeichen"/>
        </w:rPr>
        <w:footnoteReference w:id="13"/>
      </w:r>
      <w:r w:rsidR="004A59B4">
        <w:t xml:space="preserve"> frei zur Verfügung. In der zweiten Stufe wird der Daten</w:t>
      </w:r>
      <w:r w:rsidR="004E35C2">
        <w:t>bestand</w:t>
      </w:r>
      <w:r w:rsidR="004A59B4">
        <w:t xml:space="preserve"> mit dem GEP-</w:t>
      </w:r>
      <w:proofErr w:type="spellStart"/>
      <w:r w:rsidR="004A59B4">
        <w:t>Dat</w:t>
      </w:r>
      <w:r w:rsidR="00677FB1">
        <w:t>en</w:t>
      </w:r>
      <w:r w:rsidR="004A59B4">
        <w:t>checker</w:t>
      </w:r>
      <w:proofErr w:type="spellEnd"/>
      <w:r w:rsidR="004A59B4">
        <w:rPr>
          <w:rStyle w:val="Funotenzeichen"/>
        </w:rPr>
        <w:footnoteReference w:id="14"/>
      </w:r>
      <w:r w:rsidR="004A59B4">
        <w:t xml:space="preserve"> auf Plausibilität kontrolliert. Für diese Prüfungen wurde ein umfassendes Regelwerk entwickelt, um Daten, welche zwar konform zum Modell sind, aber inhaltlich nicht stimmig sind, </w:t>
      </w:r>
      <w:r w:rsidR="00B914A0">
        <w:t xml:space="preserve">ebenfalls automatisch zu detektieren. Wird keines der VSA-Standardmodelle verwendet, sind die automatischen Datenprüfungen eingeschränkt. </w:t>
      </w:r>
      <w:r>
        <w:t>Der VSA empfiehlt eine</w:t>
      </w:r>
      <w:r w:rsidRPr="00235993">
        <w:t xml:space="preserve"> mehrstufige Qualitätsprüfung</w:t>
      </w:r>
      <w:r w:rsidR="00C97A28">
        <w:t xml:space="preserve">. </w:t>
      </w:r>
    </w:p>
    <w:p w14:paraId="5F016497" w14:textId="77777777" w:rsidR="005208EC" w:rsidRDefault="005208EC" w:rsidP="005208EC">
      <w:pPr>
        <w:pStyle w:val="BlauerTextVorschlge"/>
      </w:pPr>
      <w:r>
        <w:t>Grundsätze</w:t>
      </w:r>
    </w:p>
    <w:p w14:paraId="1D7BD4E2" w14:textId="40D70305" w:rsidR="00A87AFF" w:rsidRPr="00A87AFF" w:rsidRDefault="00A87AFF" w:rsidP="005208EC">
      <w:pPr>
        <w:pStyle w:val="BlauerTextVorschlge"/>
      </w:pPr>
      <w:r w:rsidRPr="00A87AFF">
        <w:t>Die technischen Spezifikationen, Arbeitsblätter und ein periodischer Austausch zwischen Verband, Gemeinden, Fachingenieuren Siedlungsentwässerung und Datenbewirtschaftern unterstützen den Aufbau und</w:t>
      </w:r>
      <w:r w:rsidR="003A675F">
        <w:t xml:space="preserve"> die</w:t>
      </w:r>
      <w:r w:rsidRPr="00A87AFF">
        <w:t xml:space="preserve"> Pflege von Fachwissen bei allen beteiligten Stellen.</w:t>
      </w:r>
    </w:p>
    <w:p w14:paraId="32A2A277" w14:textId="574565A3" w:rsidR="00A87AFF" w:rsidRPr="00A87AFF" w:rsidRDefault="00A87AFF" w:rsidP="005208EC">
      <w:pPr>
        <w:pStyle w:val="BlauerTextVorschlge"/>
      </w:pPr>
      <w:r w:rsidRPr="00A87AFF">
        <w:t>Mit der Bereitstellung von Daten im INTERLIS-Format steht eine einfache und kostengünstige Prüfmöglichkeit für alle Datenbewirtschafter zur Verfügung.</w:t>
      </w:r>
      <w:r w:rsidR="005208EC">
        <w:t xml:space="preserve"> Es gelten daher folgende Regeln:</w:t>
      </w:r>
    </w:p>
    <w:p w14:paraId="243F8A32" w14:textId="34ABB42D" w:rsidR="00A87AFF" w:rsidRPr="00A87AFF" w:rsidRDefault="00A87AFF" w:rsidP="005208EC">
      <w:pPr>
        <w:pStyle w:val="BlauerTextAufzhlung"/>
      </w:pPr>
      <w:r w:rsidRPr="00A87AFF">
        <w:t>Vor jeder Abgabe der Daten an eine andere Stelle (in der Gemeinde, an den Verband oder Kanton) werden die Daten über eine erweiterte, automatisierte Prüfung (</w:t>
      </w:r>
      <w:r w:rsidR="00B914A0">
        <w:t>GEP-</w:t>
      </w:r>
      <w:proofErr w:type="spellStart"/>
      <w:r w:rsidR="00B914A0">
        <w:t>Dat</w:t>
      </w:r>
      <w:r w:rsidR="00677FB1">
        <w:t>en</w:t>
      </w:r>
      <w:r w:rsidR="00B914A0">
        <w:t>checker</w:t>
      </w:r>
      <w:proofErr w:type="spellEnd"/>
      <w:r w:rsidR="005E7963">
        <w:t xml:space="preserve"> des VSA</w:t>
      </w:r>
      <w:r w:rsidRPr="00A87AFF">
        <w:t>) auf Konformität und Plausibilität überprüft.</w:t>
      </w:r>
    </w:p>
    <w:p w14:paraId="34A56746" w14:textId="77777777" w:rsidR="00A87AFF" w:rsidRPr="00A87AFF" w:rsidRDefault="00A87AFF" w:rsidP="005208EC">
      <w:pPr>
        <w:pStyle w:val="BlauerTextAufzhlung"/>
      </w:pPr>
      <w:r w:rsidRPr="00A87AFF">
        <w:t>Vor jeder Einreichung eines (Teil-)GEP zur Genehmigung werden die exportierten Daten von unabhängiger Stelle inhaltlich und visuell kontrolliert.</w:t>
      </w:r>
    </w:p>
    <w:p w14:paraId="4877AA5E" w14:textId="77777777" w:rsidR="00A87AFF" w:rsidRPr="00235993" w:rsidRDefault="00A87AFF" w:rsidP="00A87AFF"/>
    <w:p w14:paraId="543CA3A1" w14:textId="1CCA2E3C" w:rsidR="00A87AFF" w:rsidRDefault="009B58BF" w:rsidP="00A87AFF">
      <w:pPr>
        <w:pStyle w:val="RoterTextAnweisungen"/>
      </w:pPr>
      <w:r>
        <w:t xml:space="preserve">Die zweite Stufe der Prüfung </w:t>
      </w:r>
      <w:r w:rsidR="00A87AFF" w:rsidRPr="00235993">
        <w:t xml:space="preserve">soll zwischen der Gemeinde (bzw. dem Verband) und den Datenbewirtschaftern eingeplant werden. Eine zusätzliche, unabhängige Prüfung, die typischerweise einmal pro Jahr erfolgt, kann zum Beispiel die Einhaltung </w:t>
      </w:r>
      <w:r w:rsidR="00677FB1">
        <w:t>des</w:t>
      </w:r>
      <w:r w:rsidR="00677FB1" w:rsidRPr="00235993">
        <w:t xml:space="preserve"> </w:t>
      </w:r>
      <w:r w:rsidR="00A87AFF" w:rsidRPr="00235993">
        <w:t>Schach</w:t>
      </w:r>
      <w:r w:rsidR="00A87AFF">
        <w:t>t-</w:t>
      </w:r>
      <w:proofErr w:type="spellStart"/>
      <w:r w:rsidR="00A87AFF">
        <w:t>N</w:t>
      </w:r>
      <w:r w:rsidR="00A87AFF" w:rsidRPr="00235993">
        <w:t>ummerierungskonzept</w:t>
      </w:r>
      <w:r w:rsidR="00677FB1">
        <w:t>s</w:t>
      </w:r>
      <w:proofErr w:type="spellEnd"/>
      <w:r w:rsidR="00A87AFF" w:rsidRPr="00235993">
        <w:t xml:space="preserve">, </w:t>
      </w:r>
      <w:r w:rsidR="00677FB1">
        <w:t>de</w:t>
      </w:r>
      <w:r w:rsidR="00D43E94">
        <w:t>n</w:t>
      </w:r>
      <w:r w:rsidR="00677FB1">
        <w:t xml:space="preserve"> </w:t>
      </w:r>
      <w:r w:rsidR="00A87AFF" w:rsidRPr="00235993">
        <w:t xml:space="preserve">Nachführungsstand (Aktualität) und </w:t>
      </w:r>
      <w:r w:rsidR="00D43E94">
        <w:t>die</w:t>
      </w:r>
      <w:r w:rsidR="00677FB1">
        <w:t xml:space="preserve"> </w:t>
      </w:r>
      <w:r w:rsidR="00A87AFF" w:rsidRPr="00235993">
        <w:t>inhaltliche Korrektheit (u.a. Eigentümer) umfassen. Der Vorteil von aktuellen und korrekten Daten ist klar: keine Überraschungen bei der Erarbeitung oder Überprüfung der GEP und damit keine unvorhergesehenen Kosten für eine Arbeit, die eigentlich bereits bezahlt wurde.</w:t>
      </w:r>
    </w:p>
    <w:p w14:paraId="67E273CA" w14:textId="57E715EB" w:rsidR="00570B34" w:rsidRDefault="00570B34" w:rsidP="00A87AFF">
      <w:pPr>
        <w:pStyle w:val="RoterTextAnweisungen"/>
      </w:pPr>
      <w:r>
        <w:t>Hinweis zum Umgang mit festgestellten Mängeln. Wer meldet was an wen? Wie muss die Gemeinde involviert werden, falls die Mängelbehebung Kosten verursacht.</w:t>
      </w:r>
    </w:p>
    <w:p w14:paraId="5740B3B5" w14:textId="77777777" w:rsidR="00570B34" w:rsidRPr="00A87AFF" w:rsidRDefault="00570B34" w:rsidP="00A87AFF">
      <w:pPr>
        <w:pStyle w:val="RoterTextAnweisungen"/>
      </w:pPr>
    </w:p>
    <w:p w14:paraId="77409C77" w14:textId="18721558" w:rsidR="00345C19" w:rsidRDefault="00345C19" w:rsidP="004E297B">
      <w:pPr>
        <w:pStyle w:val="berschrift3nummeriert"/>
      </w:pPr>
      <w:bookmarkStart w:id="97" w:name="_Toc45883431"/>
      <w:r>
        <w:lastRenderedPageBreak/>
        <w:t>Datenbewirtschaftung während GEP</w:t>
      </w:r>
      <w:r w:rsidR="00961B59">
        <w:t>-Überarbeitung</w:t>
      </w:r>
      <w:bookmarkEnd w:id="97"/>
    </w:p>
    <w:p w14:paraId="3E5A7662" w14:textId="52AB1163" w:rsidR="00630C8C" w:rsidRDefault="00630C8C" w:rsidP="00630C8C">
      <w:pPr>
        <w:pStyle w:val="RoterTextAnweisungen"/>
      </w:pPr>
      <w:bookmarkStart w:id="98" w:name="_Hlk24457266"/>
      <w:r w:rsidRPr="007A5129">
        <w:t>Die Ausgestaltung der Datenbewirtschaftung während der GEP-</w:t>
      </w:r>
      <w:r w:rsidR="00961B59">
        <w:t>Über</w:t>
      </w:r>
      <w:r w:rsidRPr="007A5129">
        <w:t xml:space="preserve">arbeitung muss aufgrund der konkreten Situation vereinbart werden. Auch wenn auf Stufe </w:t>
      </w:r>
      <w:r>
        <w:t xml:space="preserve">Kanton oder Verband </w:t>
      </w:r>
      <w:r w:rsidRPr="007A5129">
        <w:t>bezüglich Datenaustausch und Datenformat klare Vorgaben bestehen, kann es für Teildatenlieferungen im Rahmen eine</w:t>
      </w:r>
      <w:r w:rsidR="00961B59">
        <w:t>r</w:t>
      </w:r>
      <w:r w:rsidRPr="007A5129">
        <w:t xml:space="preserve"> GEP</w:t>
      </w:r>
      <w:r w:rsidR="00961B59">
        <w:t>-Überarbeitung</w:t>
      </w:r>
      <w:r w:rsidRPr="007A5129">
        <w:t xml:space="preserve"> durchaus vorteilhaft sein, wenn eine einfachere Struktur vereinbart wird</w:t>
      </w:r>
      <w:r>
        <w:t xml:space="preserve">; </w:t>
      </w:r>
      <w:r w:rsidRPr="007A5129">
        <w:t xml:space="preserve">beispielsweise für die ergänzende Informationen zu Knoten und Leitungen aus der hydraulischen Berechnung: In dieser Aufgabe sind pro Objekt im </w:t>
      </w:r>
      <w:r>
        <w:t>Werk</w:t>
      </w:r>
      <w:r w:rsidRPr="007A5129">
        <w:t xml:space="preserve">kataster nur ein zusätzlicher Wert zu dokumentieren (Rückstauhöhe beim Knoten beziehungsweise Auslastungsgrad bei den Leitungen). Hier kann der Austausch über eine einfache Liste mit Bezeichnung / Wert erfolgen. Zur Gewährleistung der inhaltlichen Übereinstimmung der Werte sind aber unbedingt die Wertebereiche des </w:t>
      </w:r>
      <w:r>
        <w:t>vereinbarten Datenmodells</w:t>
      </w:r>
      <w:r w:rsidRPr="007A5129">
        <w:t xml:space="preserve"> zu verwenden. Die konkrete Ausgestaltung des Rückflusses der Daten vom GEP-Ingenieur an die </w:t>
      </w:r>
      <w:r>
        <w:t>Nachführungs</w:t>
      </w:r>
      <w:r w:rsidRPr="007A5129">
        <w:t>stelle</w:t>
      </w:r>
      <w:r w:rsidR="00961B59">
        <w:t xml:space="preserve"> kann</w:t>
      </w:r>
      <w:r>
        <w:t xml:space="preserve"> im Rahmen </w:t>
      </w:r>
      <w:r w:rsidR="00961B59">
        <w:t xml:space="preserve">eines </w:t>
      </w:r>
      <w:r>
        <w:t xml:space="preserve">Teilprojekts </w:t>
      </w:r>
      <w:r w:rsidRPr="007A5129">
        <w:t xml:space="preserve">zwischen den Beteiligten </w:t>
      </w:r>
      <w:r w:rsidR="00961B59">
        <w:t>geregelt werden</w:t>
      </w:r>
      <w:r w:rsidRPr="007A5129">
        <w:t xml:space="preserve">. </w:t>
      </w:r>
      <w:r>
        <w:t xml:space="preserve">Weiter ist zu regeln, wie die Vergabe von Schlüsseln (z.B. Schachtnummern) während der GEP-Bearbeitung organisiert ist. </w:t>
      </w:r>
    </w:p>
    <w:bookmarkEnd w:id="98"/>
    <w:p w14:paraId="1B2C67E8" w14:textId="77777777" w:rsidR="00630C8C" w:rsidRDefault="00630C8C" w:rsidP="00F05A19">
      <w:pPr>
        <w:pStyle w:val="RoterTextAnweisungen"/>
      </w:pPr>
    </w:p>
    <w:p w14:paraId="0717DCF0" w14:textId="6C226411" w:rsidR="00F05A19" w:rsidRPr="004B7A30" w:rsidRDefault="00F05A19" w:rsidP="00F05A19">
      <w:pPr>
        <w:pStyle w:val="RoterTextAnweisungen"/>
      </w:pPr>
      <w:r w:rsidRPr="004B7A30">
        <w:t xml:space="preserve">Es </w:t>
      </w:r>
      <w:r w:rsidR="009B58BF">
        <w:t>wird</w:t>
      </w:r>
      <w:r w:rsidR="00630C8C">
        <w:t xml:space="preserve"> empfohlen</w:t>
      </w:r>
      <w:r w:rsidRPr="004B7A30">
        <w:t xml:space="preserve"> </w:t>
      </w:r>
      <w:r>
        <w:t>festzulegen</w:t>
      </w:r>
      <w:r w:rsidRPr="004B7A30">
        <w:t xml:space="preserve">, durch wen der </w:t>
      </w:r>
      <w:r>
        <w:t>Werk</w:t>
      </w:r>
      <w:r w:rsidRPr="004B7A30">
        <w:t xml:space="preserve">kataster während der GEP-Bearbeitung </w:t>
      </w:r>
      <w:r w:rsidR="00630C8C">
        <w:t xml:space="preserve">im Normalfall </w:t>
      </w:r>
      <w:r w:rsidRPr="004B7A30">
        <w:t>geführt und gepflegt wird.</w:t>
      </w:r>
    </w:p>
    <w:p w14:paraId="39839F81" w14:textId="77777777" w:rsidR="00F05A19" w:rsidRDefault="00F05A19" w:rsidP="00033BDF">
      <w:r w:rsidRPr="00033BDF">
        <w:rPr>
          <w:rStyle w:val="BlauerTextVorschlgeZchn"/>
          <w:rFonts w:eastAsiaTheme="minorHAnsi"/>
        </w:rPr>
        <w:t>Der Datenbewirtschafter Werkkataster/Der GEP-Ingenieur</w:t>
      </w:r>
      <w:r w:rsidRPr="00BC2020">
        <w:t xml:space="preserve"> </w:t>
      </w:r>
      <w:r w:rsidRPr="004B7A30">
        <w:t xml:space="preserve">führt die Daten des </w:t>
      </w:r>
      <w:r>
        <w:t>Werk</w:t>
      </w:r>
      <w:r w:rsidRPr="004B7A30">
        <w:t>katasters parallel zum GEP nach: die Verantwortung über den gesamten Datenbestand bleibt damit bei</w:t>
      </w:r>
      <w:r>
        <w:t>m</w:t>
      </w:r>
      <w:r w:rsidRPr="00BC2020">
        <w:t xml:space="preserve"> </w:t>
      </w:r>
      <w:r w:rsidRPr="00033BDF">
        <w:rPr>
          <w:rStyle w:val="BlauerTextVorschlgeZchn"/>
          <w:rFonts w:eastAsiaTheme="minorHAnsi"/>
        </w:rPr>
        <w:t>Datenbewirtschafter</w:t>
      </w:r>
      <w:r>
        <w:t xml:space="preserve"> </w:t>
      </w:r>
      <w:r w:rsidRPr="00033BDF">
        <w:rPr>
          <w:rStyle w:val="BlauerTextVorschlgeZchn"/>
          <w:rFonts w:eastAsiaTheme="minorHAnsi"/>
        </w:rPr>
        <w:t>Werkkataster/GEP-Ingenieur</w:t>
      </w:r>
      <w:r w:rsidRPr="00BC2020">
        <w:t>.</w:t>
      </w:r>
    </w:p>
    <w:p w14:paraId="098AFA2C" w14:textId="77777777" w:rsidR="00F05A19" w:rsidRPr="004B7A30" w:rsidRDefault="00F05A19" w:rsidP="00033BDF"/>
    <w:p w14:paraId="33AC2973" w14:textId="5F006B24" w:rsidR="00F05A19" w:rsidRDefault="00F05A19" w:rsidP="00033BDF">
      <w:r w:rsidRPr="007A5129">
        <w:t xml:space="preserve">Der GEP-Ingenieur ist für die neu zu erarbeitenden Informationen zuständig. Der Informationsumfang ist pro Teilprojekt klar zu regeln. </w:t>
      </w:r>
      <w:r>
        <w:t xml:space="preserve">Die Katasterdaten werden dem GEP-Ingenieur zu Beginn der GEP-Bearbeitung im Format </w:t>
      </w:r>
      <w:proofErr w:type="spellStart"/>
      <w:r>
        <w:t>Interlis</w:t>
      </w:r>
      <w:proofErr w:type="spellEnd"/>
      <w:r>
        <w:t xml:space="preserve"> 2, </w:t>
      </w:r>
      <w:r w:rsidRPr="00F05A19">
        <w:rPr>
          <w:rStyle w:val="BlauerTextVorschlgeZchn"/>
          <w:rFonts w:eastAsiaTheme="minorHAnsi" w:cstheme="minorHAnsi"/>
          <w:szCs w:val="22"/>
        </w:rPr>
        <w:t>Modell &lt;MODEL&gt;</w:t>
      </w:r>
      <w:r>
        <w:t xml:space="preserve"> abgegeben. Der Bezugsrahmen für die Daten ist LV95.</w:t>
      </w:r>
    </w:p>
    <w:p w14:paraId="6EBEF4D8" w14:textId="77777777" w:rsidR="00F05A19" w:rsidRDefault="00F05A19" w:rsidP="00033BDF"/>
    <w:p w14:paraId="2EC3FB08" w14:textId="48E66AD1" w:rsidR="00F05A19" w:rsidRDefault="00F05A19" w:rsidP="00033BDF">
      <w:r>
        <w:t xml:space="preserve">Die </w:t>
      </w:r>
      <w:r w:rsidR="009B58BF">
        <w:t xml:space="preserve">durch Projekte Dritter bedingte </w:t>
      </w:r>
      <w:r>
        <w:t xml:space="preserve">Nachführung erfolgt während der gesamten GEP-Bearbeitung durch </w:t>
      </w:r>
      <w:r w:rsidRPr="00033BDF">
        <w:rPr>
          <w:rStyle w:val="BlauerTextVorschlgeZchn"/>
          <w:rFonts w:eastAsiaTheme="minorHAnsi"/>
        </w:rPr>
        <w:t>den Datenbewirtschafter Werkkataster/den GEP-Ingenieur</w:t>
      </w:r>
      <w:r>
        <w:t xml:space="preserve">. </w:t>
      </w:r>
      <w:r w:rsidRPr="00033BDF">
        <w:rPr>
          <w:rStyle w:val="BlauerTextVorschlgeZchn"/>
          <w:rFonts w:eastAsiaTheme="minorHAnsi"/>
        </w:rPr>
        <w:t>Der GEP-Ingenieur/Der Datenbewirtschafter Werkkataster</w:t>
      </w:r>
      <w:r w:rsidRPr="004B7A30">
        <w:t xml:space="preserve"> </w:t>
      </w:r>
      <w:r>
        <w:t xml:space="preserve">kann jederzeit einen aktuellen Stand aus dem Werkkataster </w:t>
      </w:r>
      <w:r w:rsidR="004E35C2">
        <w:t>im vereinbarten Austauschformat</w:t>
      </w:r>
      <w:r>
        <w:t xml:space="preserve"> beziehen. </w:t>
      </w:r>
    </w:p>
    <w:p w14:paraId="2F821F6C" w14:textId="77777777" w:rsidR="00F05A19" w:rsidRPr="00630C8C" w:rsidRDefault="00F05A19" w:rsidP="00033BDF">
      <w:pPr>
        <w:rPr>
          <w:spacing w:val="20"/>
        </w:rPr>
      </w:pPr>
    </w:p>
    <w:p w14:paraId="2DFC50F2" w14:textId="795297E5" w:rsidR="00F05A19" w:rsidRPr="00630C8C" w:rsidRDefault="00F05A19" w:rsidP="00033BDF">
      <w:r w:rsidRPr="00630C8C">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Teilprojekt sind die Qualitätsvorgaben im Pflichtenheft festgelegt. </w:t>
      </w:r>
      <w:r w:rsidR="009B58BF">
        <w:t>Ist</w:t>
      </w:r>
      <w:r w:rsidR="009B58BF" w:rsidRPr="00630C8C">
        <w:t xml:space="preserve"> </w:t>
      </w:r>
      <w:r w:rsidRPr="00630C8C">
        <w:t xml:space="preserve">nichts weiter ausgeführt, gelten folgende minimalem Anforderungen an die Daten des GEP-Bearbeiters: </w:t>
      </w:r>
    </w:p>
    <w:p w14:paraId="43BA1E2B" w14:textId="4E23E859" w:rsidR="00F05A19" w:rsidRPr="00630C8C" w:rsidRDefault="00F05A19" w:rsidP="00033BDF">
      <w:pPr>
        <w:pStyle w:val="Aufzhlung1"/>
      </w:pPr>
      <w:r w:rsidRPr="00630C8C">
        <w:t>In Bezug auf Vollständigkeit gilt die Anforderung, dass alle im Rahmen eines Teilprojekts zu erhebenden Informationen gemäss Datenmodell und Pflichtenheft zu erfassen sind (100 %). Je nach Vereinbarung im Teilprojekt Werkkataster beinhaltet dies auch die Korrektur, Ergänzung und Vervollständigung von Informationen zu bereits im Kataster existierenden Objekte</w:t>
      </w:r>
      <w:r w:rsidR="009B58BF">
        <w:t>n</w:t>
      </w:r>
      <w:r w:rsidRPr="00630C8C">
        <w:t>.</w:t>
      </w:r>
    </w:p>
    <w:p w14:paraId="562431AF" w14:textId="77777777" w:rsidR="00F05A19" w:rsidRPr="00630C8C" w:rsidRDefault="00F05A19" w:rsidP="00033BDF">
      <w:pPr>
        <w:pStyle w:val="Aufzhlung1"/>
      </w:pPr>
      <w:r w:rsidRPr="00630C8C">
        <w:t>In Bezug auf die thematische Genauigkeit gilt, dass alle Informationen korrekt erhoben und dokumentiert sind.</w:t>
      </w:r>
    </w:p>
    <w:p w14:paraId="4592ED27" w14:textId="65F94C9C" w:rsidR="00F05A19" w:rsidRDefault="00F05A19" w:rsidP="00033BDF">
      <w:pPr>
        <w:pStyle w:val="Aufzhlung1"/>
      </w:pPr>
      <w:r w:rsidRPr="00630C8C">
        <w:t xml:space="preserve">Ein Teil-Projekt ist </w:t>
      </w:r>
      <w:r w:rsidR="009B58BF">
        <w:t>erst</w:t>
      </w:r>
      <w:r w:rsidR="009B58BF" w:rsidRPr="00630C8C">
        <w:t xml:space="preserve"> </w:t>
      </w:r>
      <w:r w:rsidRPr="00630C8C">
        <w:t>abgeschlossen, wenn die Daten den Anforderungen entsprechend vorliegen.</w:t>
      </w:r>
    </w:p>
    <w:p w14:paraId="04FAE19F" w14:textId="6060CE88" w:rsidR="00033BDF" w:rsidRPr="00630C8C" w:rsidRDefault="00033BDF" w:rsidP="00033BDF">
      <w:pPr>
        <w:pStyle w:val="BlauerTextAufzhlung"/>
      </w:pPr>
      <w:r>
        <w:t>…</w:t>
      </w:r>
    </w:p>
    <w:p w14:paraId="30A0BE32" w14:textId="77777777" w:rsidR="00F05A19" w:rsidRPr="00630C8C" w:rsidRDefault="00F05A19" w:rsidP="00F05A19">
      <w:pPr>
        <w:pStyle w:val="BlauerTextVorschlge"/>
        <w:rPr>
          <w:spacing w:val="20"/>
        </w:rPr>
      </w:pPr>
    </w:p>
    <w:p w14:paraId="21AD5384" w14:textId="0C4DA266" w:rsidR="00F05A19" w:rsidRDefault="00F05A19" w:rsidP="00215FEA">
      <w:pPr>
        <w:pStyle w:val="BlauerTextVorschlge"/>
      </w:pPr>
      <w:r w:rsidRPr="00630C8C">
        <w:t>Vor der Erarbeitung des Entwässerungskonzepts bzw. vor der Erstellung der Planunterlagen im Rahmen der Massnahmenplanung (inkl. GEP-</w:t>
      </w:r>
      <w:r w:rsidR="00405EF4">
        <w:t>Massnahmen</w:t>
      </w:r>
      <w:r w:rsidRPr="00630C8C">
        <w:t>plan) sind durch den GEP-Ingenieur die aktuellen Katasterdaten</w:t>
      </w:r>
      <w:r w:rsidR="00961B59" w:rsidRPr="00630C8C">
        <w:t xml:space="preserve"> </w:t>
      </w:r>
      <w:r w:rsidR="00961B59">
        <w:t xml:space="preserve">– soweit sinnvoll – </w:t>
      </w:r>
      <w:r w:rsidRPr="00630C8C">
        <w:t>zu übernehmen.</w:t>
      </w:r>
    </w:p>
    <w:p w14:paraId="1BD80526" w14:textId="089191BD" w:rsidR="00033BDF" w:rsidRDefault="00033BDF" w:rsidP="00215FEA">
      <w:pPr>
        <w:pStyle w:val="BlauerTextVorschlge"/>
      </w:pPr>
    </w:p>
    <w:p w14:paraId="5390AB6B" w14:textId="4B4E77E2" w:rsidR="00033BDF" w:rsidRPr="00630C8C" w:rsidRDefault="00033BDF" w:rsidP="00A650DD">
      <w:r>
        <w:lastRenderedPageBreak/>
        <w:t xml:space="preserve">Nach Abschluss der GEP-Erarbeitung bestätigen die </w:t>
      </w:r>
      <w:r w:rsidR="00A650DD">
        <w:t>beteiligten Stellen gegenüber dem Datenkoordinator, dass alle im GEP erhobenen Informationen dem Datenmodell entsprechend im Datenbestand übernommen wurden.</w:t>
      </w:r>
    </w:p>
    <w:p w14:paraId="7A8B4FC9" w14:textId="357FB3BA" w:rsidR="00F05A19" w:rsidRPr="00630C8C" w:rsidRDefault="00F05A19" w:rsidP="00630C8C"/>
    <w:p w14:paraId="5977C595" w14:textId="497EC336" w:rsidR="00FC041B" w:rsidRPr="00FF0B90" w:rsidRDefault="00FC041B" w:rsidP="004E297B">
      <w:pPr>
        <w:pStyle w:val="berschrift3nummeriert"/>
      </w:pPr>
      <w:bookmarkStart w:id="99" w:name="_Toc45883432"/>
      <w:r w:rsidRPr="00FF0B90">
        <w:t xml:space="preserve">Datenlieferung an </w:t>
      </w:r>
      <w:r w:rsidR="00542D9E">
        <w:t xml:space="preserve">den </w:t>
      </w:r>
      <w:r w:rsidRPr="00FF0B90">
        <w:t xml:space="preserve">Kanton </w:t>
      </w:r>
      <w:r w:rsidR="00107F6C">
        <w:fldChar w:fldCharType="begin"/>
      </w:r>
      <w:r w:rsidR="00107F6C">
        <w:instrText xml:space="preserve"> DOCPROPERTY  Kanton  \* MERGEFORMAT </w:instrText>
      </w:r>
      <w:r w:rsidR="00107F6C">
        <w:fldChar w:fldCharType="separate"/>
      </w:r>
      <w:r w:rsidR="00E63CB8">
        <w:t>&lt;Kanton in Eigenschaften&gt;</w:t>
      </w:r>
      <w:bookmarkEnd w:id="99"/>
      <w:r w:rsidR="00107F6C">
        <w:fldChar w:fldCharType="end"/>
      </w:r>
    </w:p>
    <w:p w14:paraId="62E3D140" w14:textId="44F6D6D0" w:rsidR="00FC041B" w:rsidRPr="00FF0B90" w:rsidRDefault="005208EC" w:rsidP="005208EC">
      <w:pPr>
        <w:pStyle w:val="RoterTextAnweisungen"/>
      </w:pPr>
      <w:r>
        <w:t>Da der Daten</w:t>
      </w:r>
      <w:r w:rsidR="004E35C2">
        <w:t>bestand</w:t>
      </w:r>
      <w:r>
        <w:t xml:space="preserve"> </w:t>
      </w:r>
      <w:r w:rsidR="00B914A0">
        <w:t xml:space="preserve">Siedlungsentwässerung </w:t>
      </w:r>
      <w:r>
        <w:t>unter die Vorschriften der Geoinformationsgesetzgebung (</w:t>
      </w:r>
      <w:proofErr w:type="spellStart"/>
      <w:r>
        <w:t>GeoIG</w:t>
      </w:r>
      <w:proofErr w:type="spellEnd"/>
      <w:r>
        <w:t xml:space="preserve">) fällt, ist eine periodische Datenabgabe an den Kanton in der Regel gefordert. Während in einigen Kantonen nur der GEP unter das </w:t>
      </w:r>
      <w:proofErr w:type="spellStart"/>
      <w:r>
        <w:t>GeoIG</w:t>
      </w:r>
      <w:proofErr w:type="spellEnd"/>
      <w:r>
        <w:t xml:space="preserve"> fällt</w:t>
      </w:r>
      <w:r w:rsidR="008E53D5">
        <w:t xml:space="preserve">, sind in anderen </w:t>
      </w:r>
      <w:r w:rsidR="004249D3">
        <w:t xml:space="preserve">Kantonen </w:t>
      </w:r>
      <w:r w:rsidR="008E53D5">
        <w:t xml:space="preserve">auch der Werkkataster (bzw. Leitungskataster) regelmässig an den Kanton </w:t>
      </w:r>
      <w:r w:rsidR="00033BDF">
        <w:t xml:space="preserve">zu liefern. Da die Datenabgabe an den Kanton in der Regel auf der gleichen technischen Basis erfolgt wie für die Datenabgaben zu anderen Datenbewirtschaftern, empfiehlt sich das Einrichten von automatisierten Datenexports. Vor der Datenlieferung an den Kanton sollten die Daten zur Sicherstellung der formalen </w:t>
      </w:r>
      <w:r w:rsidR="00033BDF" w:rsidRPr="00F949A9">
        <w:t xml:space="preserve">Konsistenz (Übereinstimmung der Daten mit dem Datenmodell) geprüft werden. Daten </w:t>
      </w:r>
      <w:r w:rsidR="00856DA4" w:rsidRPr="00F949A9">
        <w:t xml:space="preserve">über die GEP-Themen beziehungsweise der gesamte Datenbestand </w:t>
      </w:r>
      <w:r w:rsidR="00033BDF" w:rsidRPr="00F949A9">
        <w:t xml:space="preserve">sollten zusätzlich über den </w:t>
      </w:r>
      <w:r w:rsidR="00B914A0" w:rsidRPr="00F949A9">
        <w:t>GEP-</w:t>
      </w:r>
      <w:proofErr w:type="spellStart"/>
      <w:r w:rsidR="00B914A0" w:rsidRPr="00F949A9">
        <w:t>Dat</w:t>
      </w:r>
      <w:r w:rsidR="005E7963">
        <w:t>en</w:t>
      </w:r>
      <w:r w:rsidR="00B914A0" w:rsidRPr="00F949A9">
        <w:t>c</w:t>
      </w:r>
      <w:r w:rsidR="00033BDF" w:rsidRPr="00F949A9">
        <w:t>hecker</w:t>
      </w:r>
      <w:proofErr w:type="spellEnd"/>
      <w:r w:rsidR="005E7963">
        <w:t xml:space="preserve"> des</w:t>
      </w:r>
      <w:r w:rsidR="00677FB1">
        <w:t xml:space="preserve"> VSA</w:t>
      </w:r>
      <w:r w:rsidR="00033BDF" w:rsidRPr="00F949A9">
        <w:t xml:space="preserve"> auch auf Plausibilität überprüft werden. Einige Kantone übernehmen die Kosten für den Zugang zum </w:t>
      </w:r>
      <w:r w:rsidR="00B914A0" w:rsidRPr="00F949A9">
        <w:t>GEP-</w:t>
      </w:r>
      <w:proofErr w:type="spellStart"/>
      <w:r w:rsidR="00B914A0" w:rsidRPr="00F949A9">
        <w:t>Dat</w:t>
      </w:r>
      <w:r w:rsidR="005E7963">
        <w:t>en</w:t>
      </w:r>
      <w:r w:rsidR="00B914A0" w:rsidRPr="00F949A9">
        <w:t>c</w:t>
      </w:r>
      <w:r w:rsidR="00033BDF" w:rsidRPr="00F949A9">
        <w:t>hecker</w:t>
      </w:r>
      <w:proofErr w:type="spellEnd"/>
      <w:r w:rsidR="00033BDF" w:rsidRPr="00F949A9">
        <w:t>.</w:t>
      </w:r>
    </w:p>
    <w:p w14:paraId="7D25F8E4" w14:textId="77777777" w:rsidR="00033BDF" w:rsidRDefault="00033BDF" w:rsidP="00033BDF">
      <w:r>
        <w:t>Grundsätze</w:t>
      </w:r>
    </w:p>
    <w:p w14:paraId="58DF6235" w14:textId="3DD2ADD5" w:rsidR="00FC041B" w:rsidRDefault="00033BDF" w:rsidP="00033BDF">
      <w:pPr>
        <w:pStyle w:val="BlauerTextAufzhlung"/>
      </w:pPr>
      <w:r>
        <w:t>Die Datenabgabe an den Kanton erfolgt durch &lt;ZUSTÄNDIGE STELLE&gt;</w:t>
      </w:r>
      <w:r w:rsidRPr="00A87AFF">
        <w:t>.</w:t>
      </w:r>
    </w:p>
    <w:p w14:paraId="5EE12C38" w14:textId="60105007" w:rsidR="00033BDF" w:rsidRDefault="00033BDF" w:rsidP="00033BDF">
      <w:pPr>
        <w:pStyle w:val="BlauerTextAufzhlung"/>
      </w:pPr>
      <w:r>
        <w:t xml:space="preserve">Die Daten </w:t>
      </w:r>
      <w:r w:rsidR="00856DA4">
        <w:t xml:space="preserve">über die GEP-Themen </w:t>
      </w:r>
      <w:r>
        <w:t>werden mindestens einmal jährlich geliefert.</w:t>
      </w:r>
    </w:p>
    <w:p w14:paraId="1739FB57" w14:textId="374A04C7" w:rsidR="00033BDF" w:rsidRDefault="00033BDF" w:rsidP="00033BDF">
      <w:pPr>
        <w:pStyle w:val="BlauerTextAufzhlung"/>
      </w:pPr>
      <w:r>
        <w:t>Die Daten über den Werkkataster werden mindestens vierteljährlich geliefert.</w:t>
      </w:r>
    </w:p>
    <w:p w14:paraId="2DA61173" w14:textId="7633B960" w:rsidR="00033BDF" w:rsidRDefault="00033BDF" w:rsidP="00033BDF">
      <w:pPr>
        <w:pStyle w:val="BlauerTextAufzhlung"/>
      </w:pPr>
      <w:r>
        <w:t xml:space="preserve">Mit jeder Datenabgabe erfolgt eine Prüfung gegenüber dem Modell. </w:t>
      </w:r>
    </w:p>
    <w:p w14:paraId="56639A65" w14:textId="204A5665" w:rsidR="00033BDF" w:rsidRDefault="00033BDF" w:rsidP="00033BDF">
      <w:pPr>
        <w:pStyle w:val="BlauerTextAufzhlung"/>
      </w:pPr>
      <w:r>
        <w:t>…</w:t>
      </w:r>
    </w:p>
    <w:p w14:paraId="5ADC44FD" w14:textId="729D9EC3" w:rsidR="00033BDF" w:rsidRDefault="00033BDF" w:rsidP="00033BDF">
      <w:pPr>
        <w:pStyle w:val="BlauerTextVorschlge"/>
      </w:pPr>
    </w:p>
    <w:p w14:paraId="23E0A257" w14:textId="1289BBA8" w:rsidR="00D34CA0" w:rsidRDefault="00D34CA0" w:rsidP="00D34CA0">
      <w:pPr>
        <w:pStyle w:val="berschrift3nummeriert"/>
      </w:pPr>
      <w:bookmarkStart w:id="100" w:name="_Toc45883433"/>
      <w:bookmarkStart w:id="101" w:name="_Hlk24455659"/>
      <w:r>
        <w:t>Datenaustausch zwischen Verband und Gemeinden</w:t>
      </w:r>
      <w:bookmarkEnd w:id="100"/>
    </w:p>
    <w:p w14:paraId="48F0DB0C" w14:textId="59F78BE9" w:rsidR="00D34CA0" w:rsidRDefault="00D34CA0" w:rsidP="00D34CA0">
      <w:pPr>
        <w:pStyle w:val="RoterTextAnweisungen"/>
      </w:pPr>
      <w:r>
        <w:t>Der Datenaustausch zwischen dem Verband und den Gemeinden im Einzugsgebiet soll in Bezug auf Datenumfang (wer liefert welche Informationen), Frequenz</w:t>
      </w:r>
      <w:r w:rsidR="00772B0F">
        <w:rPr>
          <w:rStyle w:val="Funotenzeichen"/>
        </w:rPr>
        <w:footnoteReference w:id="15"/>
      </w:r>
      <w:r w:rsidR="00772B0F">
        <w:t xml:space="preserve"> und</w:t>
      </w:r>
      <w:r>
        <w:t xml:space="preserve"> technische Implementierung (Datenmodell und -format) beschrieben werden. Weiter soll das Verfahren definier</w:t>
      </w:r>
      <w:r w:rsidR="00D43E94">
        <w:t>t</w:t>
      </w:r>
      <w:r>
        <w:t xml:space="preserve"> werden, wie festgestellte Widersprüche und Mängel gehandhabt werden. </w:t>
      </w:r>
    </w:p>
    <w:p w14:paraId="62197B01" w14:textId="0F151FEE" w:rsidR="00D34CA0" w:rsidRDefault="00D34CA0" w:rsidP="00D34CA0">
      <w:pPr>
        <w:pStyle w:val="RoterTextAnweisungen"/>
      </w:pPr>
    </w:p>
    <w:p w14:paraId="3876B684" w14:textId="48D83F21" w:rsidR="00772B0F" w:rsidRDefault="00772B0F" w:rsidP="00772B0F">
      <w:pPr>
        <w:pStyle w:val="berschrift3nummeriert"/>
      </w:pPr>
      <w:bookmarkStart w:id="102" w:name="_Toc45883434"/>
      <w:r>
        <w:t>[…]</w:t>
      </w:r>
      <w:bookmarkEnd w:id="102"/>
    </w:p>
    <w:bookmarkEnd w:id="101"/>
    <w:p w14:paraId="2AFABC8A" w14:textId="77777777" w:rsidR="00772B0F" w:rsidRPr="00086D1E" w:rsidRDefault="00772B0F" w:rsidP="00086D1E"/>
    <w:p w14:paraId="0CC782EB" w14:textId="77777777" w:rsidR="00FC041B" w:rsidRDefault="00FC041B" w:rsidP="004E297B">
      <w:pPr>
        <w:pStyle w:val="berschrift2nummeriert"/>
      </w:pPr>
      <w:bookmarkStart w:id="103" w:name="_Toc516467907"/>
      <w:bookmarkStart w:id="104" w:name="_Toc45883435"/>
      <w:r>
        <w:t>Regelmässiger Austausch über die Zusammenarbeit</w:t>
      </w:r>
      <w:bookmarkEnd w:id="103"/>
      <w:bookmarkEnd w:id="104"/>
    </w:p>
    <w:p w14:paraId="5CF627EB" w14:textId="06136828" w:rsidR="00FC041B" w:rsidRDefault="00FC041B" w:rsidP="000E6FA4">
      <w:r>
        <w:t xml:space="preserve">Damit die Datenbewirtschaftung die geforderten Ziele erreichen kann, müssen die verschiedenen Beteiligten gut und effizient zusammenarbeiten. Um allfällige Unklarheiten oder Probleme frühzeitig zu erkennen oder die Umsetzung von neuen Vorgaben zu planen, etc., organisiert die Gemeinde </w:t>
      </w:r>
      <w:r w:rsidRPr="004C7D90">
        <w:rPr>
          <w:color w:val="0070C0"/>
        </w:rPr>
        <w:t xml:space="preserve">«Zyklus angeben z.B. einmal jährlich» </w:t>
      </w:r>
      <w:r>
        <w:t>einen Austausch mit allen Beteiligten. Im Austausch ist eine wertschätzende, offen</w:t>
      </w:r>
      <w:r w:rsidR="00B37453">
        <w:t>e</w:t>
      </w:r>
      <w:r>
        <w:t xml:space="preserve"> und ehrliche Kommunikationskultur anzustreben.</w:t>
      </w:r>
    </w:p>
    <w:p w14:paraId="6A664533" w14:textId="6CDB110E" w:rsidR="00FC041B" w:rsidRDefault="00B37453" w:rsidP="002B73EB">
      <w:r>
        <w:t xml:space="preserve">Folgende </w:t>
      </w:r>
      <w:r w:rsidR="00FC041B">
        <w:t xml:space="preserve">Themen </w:t>
      </w:r>
      <w:r>
        <w:t xml:space="preserve">sind unter anderem </w:t>
      </w:r>
      <w:r w:rsidR="00FC041B">
        <w:t>zu besprechen:</w:t>
      </w:r>
    </w:p>
    <w:p w14:paraId="7079A5C4" w14:textId="77777777" w:rsidR="00FC041B" w:rsidRPr="000E6FA4" w:rsidRDefault="00FC041B" w:rsidP="00FC041B">
      <w:pPr>
        <w:rPr>
          <w:sz w:val="16"/>
        </w:rPr>
      </w:pPr>
    </w:p>
    <w:p w14:paraId="05D95428" w14:textId="694992FE" w:rsidR="00FC041B" w:rsidRPr="003E2D6D" w:rsidRDefault="00FC041B" w:rsidP="000E6FA4">
      <w:pPr>
        <w:pStyle w:val="RoterTextAnweisungen"/>
      </w:pPr>
      <w:r w:rsidRPr="003E2D6D">
        <w:t xml:space="preserve">Die nachfolgende </w:t>
      </w:r>
      <w:r>
        <w:t xml:space="preserve">Aufzählung </w:t>
      </w:r>
      <w:r w:rsidRPr="003E2D6D">
        <w:t>ist auf die</w:t>
      </w:r>
      <w:r w:rsidR="00F01AD8">
        <w:t xml:space="preserve"> </w:t>
      </w:r>
      <w:proofErr w:type="spellStart"/>
      <w:r w:rsidR="00F01AD8">
        <w:t>gemeinde</w:t>
      </w:r>
      <w:proofErr w:type="spellEnd"/>
      <w:r w:rsidR="00F01AD8">
        <w:t xml:space="preserve">-/verbandsspezifischen Verhältnisse </w:t>
      </w:r>
      <w:r w:rsidRPr="003E2D6D">
        <w:t>anzupassen.</w:t>
      </w:r>
      <w:r>
        <w:t xml:space="preserve"> Alle Beteiligten sollen ihre Erfahrungen, Probleme </w:t>
      </w:r>
      <w:r w:rsidRPr="000E6FA4">
        <w:t>und</w:t>
      </w:r>
      <w:r>
        <w:t xml:space="preserve"> Anforderungen einbringen können, f</w:t>
      </w:r>
      <w:r w:rsidRPr="003E2D6D">
        <w:t>ehlende Punkte sind zu ergänzen respektive nichtzutreffende Punkte zu streichen.</w:t>
      </w:r>
    </w:p>
    <w:p w14:paraId="7D7E310F" w14:textId="77777777" w:rsidR="00FC041B" w:rsidRDefault="00FC041B" w:rsidP="000E6FA4"/>
    <w:p w14:paraId="6D2D04EE" w14:textId="77777777" w:rsidR="00FC041B" w:rsidRPr="00FA2C5D" w:rsidRDefault="00FC041B" w:rsidP="000E6FA4">
      <w:pPr>
        <w:pStyle w:val="BlauerTextVorschlge"/>
      </w:pPr>
      <w:r w:rsidRPr="00FA2C5D">
        <w:t xml:space="preserve">Rollen und </w:t>
      </w:r>
      <w:r w:rsidRPr="000E6FA4">
        <w:t>Ansprechpersonen</w:t>
      </w:r>
      <w:r w:rsidRPr="00FA2C5D">
        <w:t xml:space="preserve"> </w:t>
      </w:r>
    </w:p>
    <w:p w14:paraId="732321A8" w14:textId="35B16A06" w:rsidR="00FC041B" w:rsidRPr="00FA2C5D" w:rsidRDefault="00B37453" w:rsidP="00630C8C">
      <w:pPr>
        <w:pStyle w:val="BlauerTextAufzhlung"/>
      </w:pPr>
      <w:r>
        <w:t xml:space="preserve">Sind die </w:t>
      </w:r>
      <w:r w:rsidR="00FC041B" w:rsidRPr="00FA2C5D">
        <w:t xml:space="preserve">Kontaktinformationen noch aktuell? </w:t>
      </w:r>
      <w:r>
        <w:t>Gibt es personelle Veränderungen?</w:t>
      </w:r>
    </w:p>
    <w:p w14:paraId="25CF2C55" w14:textId="77777777" w:rsidR="00FC041B" w:rsidRPr="00FA2C5D" w:rsidRDefault="00FC041B" w:rsidP="000E6FA4">
      <w:pPr>
        <w:pStyle w:val="BlauerTextVorschlge"/>
      </w:pPr>
      <w:r w:rsidRPr="00FA2C5D">
        <w:t xml:space="preserve">Prozesse </w:t>
      </w:r>
    </w:p>
    <w:p w14:paraId="17E48DED" w14:textId="77777777" w:rsidR="00FC041B" w:rsidRPr="00FA2C5D" w:rsidRDefault="00FC041B" w:rsidP="00630C8C">
      <w:pPr>
        <w:pStyle w:val="BlauerTextAufzhlung"/>
      </w:pPr>
      <w:r w:rsidRPr="00FA2C5D">
        <w:t>Werden die Prozesse wie vorgesehen gelebt?</w:t>
      </w:r>
    </w:p>
    <w:p w14:paraId="362576CB" w14:textId="2B2A313C" w:rsidR="00FC041B" w:rsidRDefault="00B37453" w:rsidP="00630C8C">
      <w:pPr>
        <w:pStyle w:val="BlauerTextAufzhlung"/>
      </w:pPr>
      <w:r>
        <w:t xml:space="preserve">Sind neue </w:t>
      </w:r>
      <w:r w:rsidR="00FC041B" w:rsidRPr="00FA2C5D">
        <w:t>Prozesse</w:t>
      </w:r>
      <w:r>
        <w:t xml:space="preserve"> notwendig oder bestehende Prozesse anzupassen</w:t>
      </w:r>
      <w:r w:rsidR="00FC041B" w:rsidRPr="00FA2C5D">
        <w:t>?</w:t>
      </w:r>
    </w:p>
    <w:p w14:paraId="564B1E57" w14:textId="4CDB8433" w:rsidR="00FC041B" w:rsidRPr="00FA2C5D" w:rsidRDefault="00B37453" w:rsidP="00630C8C">
      <w:pPr>
        <w:pStyle w:val="BlauerTextAufzhlung"/>
      </w:pPr>
      <w:r>
        <w:t xml:space="preserve">Welche </w:t>
      </w:r>
      <w:r w:rsidR="00FC041B">
        <w:t>Nachführungszyklen</w:t>
      </w:r>
      <w:r>
        <w:t xml:space="preserve"> sind sinnvoll</w:t>
      </w:r>
      <w:r w:rsidR="00FC041B">
        <w:t>?</w:t>
      </w:r>
    </w:p>
    <w:p w14:paraId="1AD7CC38" w14:textId="77777777" w:rsidR="000E6FA4" w:rsidRPr="000E6FA4" w:rsidRDefault="000E6FA4" w:rsidP="000E6FA4">
      <w:pPr>
        <w:pStyle w:val="BlauerTextVorschlge"/>
      </w:pPr>
      <w:r w:rsidRPr="000E6FA4">
        <w:t>Datenmodell</w:t>
      </w:r>
    </w:p>
    <w:p w14:paraId="63C2474D" w14:textId="77777777" w:rsidR="000E6FA4" w:rsidRDefault="000E6FA4" w:rsidP="00630C8C">
      <w:pPr>
        <w:pStyle w:val="BlauerTextAufzhlung"/>
      </w:pPr>
      <w:r>
        <w:t>Sind neue Bedürfnisse an Informationen vorhanden?</w:t>
      </w:r>
    </w:p>
    <w:p w14:paraId="2F362F56" w14:textId="77777777" w:rsidR="000E6FA4" w:rsidRDefault="000E6FA4" w:rsidP="00630C8C">
      <w:pPr>
        <w:pStyle w:val="BlauerTextAufzhlung"/>
      </w:pPr>
      <w:r>
        <w:t>Sind die Wertebereiche bei Aufzählungen noch korrekt?</w:t>
      </w:r>
    </w:p>
    <w:p w14:paraId="4CC2D254" w14:textId="77777777" w:rsidR="00FC041B" w:rsidRPr="00FA2C5D" w:rsidRDefault="00FC041B" w:rsidP="000E6FA4">
      <w:pPr>
        <w:pStyle w:val="BlauerTextVorschlge"/>
      </w:pPr>
      <w:r w:rsidRPr="000E6FA4">
        <w:t>Datenaustausch</w:t>
      </w:r>
    </w:p>
    <w:p w14:paraId="690BC36B" w14:textId="77777777" w:rsidR="00FC041B" w:rsidRPr="000E6FA4" w:rsidRDefault="00FC041B" w:rsidP="00630C8C">
      <w:pPr>
        <w:pStyle w:val="BlauerTextAufzhlung"/>
      </w:pPr>
      <w:r w:rsidRPr="00FA2C5D">
        <w:t xml:space="preserve">Funktioniert </w:t>
      </w:r>
      <w:r w:rsidRPr="000E6FA4">
        <w:t>der Datenaustausch unter den Beteiligten?</w:t>
      </w:r>
    </w:p>
    <w:p w14:paraId="0354D716" w14:textId="77777777" w:rsidR="00FC041B" w:rsidRDefault="00FC041B" w:rsidP="00630C8C">
      <w:pPr>
        <w:pStyle w:val="BlauerTextAufzhlung"/>
      </w:pPr>
      <w:r w:rsidRPr="000E6FA4">
        <w:t>Neue Schnittst</w:t>
      </w:r>
      <w:r>
        <w:t>ellen notwendig?</w:t>
      </w:r>
    </w:p>
    <w:p w14:paraId="68CC1A17" w14:textId="0CAF9B0C" w:rsidR="00FC041B" w:rsidRDefault="00FC041B" w:rsidP="000E6FA4">
      <w:pPr>
        <w:pStyle w:val="BlauerTextVorschlge"/>
      </w:pPr>
      <w:r w:rsidRPr="000E6FA4">
        <w:t>Qualitätskontrolle</w:t>
      </w:r>
    </w:p>
    <w:p w14:paraId="7911DFE9" w14:textId="2CE86FC8" w:rsidR="00FC041B" w:rsidRDefault="00AA0A9B" w:rsidP="00630C8C">
      <w:pPr>
        <w:pStyle w:val="BlauerTextAufzhlung"/>
      </w:pPr>
      <w:r>
        <w:t xml:space="preserve">Welche Rückmeldungen gibt es aus der Qualitätskontrolle? </w:t>
      </w:r>
      <w:r w:rsidR="00FC041B">
        <w:t>«</w:t>
      </w:r>
      <w:proofErr w:type="spellStart"/>
      <w:r w:rsidR="00FC041B" w:rsidRPr="00FA2C5D">
        <w:t>Lessons</w:t>
      </w:r>
      <w:proofErr w:type="spellEnd"/>
      <w:r w:rsidR="00FC041B" w:rsidRPr="00FA2C5D">
        <w:t xml:space="preserve"> </w:t>
      </w:r>
      <w:proofErr w:type="spellStart"/>
      <w:r w:rsidR="00FC041B" w:rsidRPr="00FA2C5D">
        <w:t>learned</w:t>
      </w:r>
      <w:proofErr w:type="spellEnd"/>
      <w:r w:rsidR="00FC041B">
        <w:t>»</w:t>
      </w:r>
    </w:p>
    <w:p w14:paraId="3DC7F2A5" w14:textId="77777777" w:rsidR="00FC041B" w:rsidRPr="003E0BB9" w:rsidRDefault="00FC041B" w:rsidP="000E6FA4">
      <w:pPr>
        <w:pStyle w:val="BlauerTextVorschlge"/>
      </w:pPr>
      <w:r w:rsidRPr="003E0BB9">
        <w:t xml:space="preserve">Konzept </w:t>
      </w:r>
      <w:r w:rsidRPr="000E6FA4">
        <w:t>Datenbewirtschaftung</w:t>
      </w:r>
      <w:r>
        <w:t xml:space="preserve"> Siedlungsentwässerung</w:t>
      </w:r>
      <w:r w:rsidRPr="003E0BB9">
        <w:t xml:space="preserve"> (dieses Dokument)</w:t>
      </w:r>
    </w:p>
    <w:p w14:paraId="3AB4674D" w14:textId="77777777" w:rsidR="00FC041B" w:rsidRPr="003E0BB9" w:rsidRDefault="00FC041B" w:rsidP="00630C8C">
      <w:pPr>
        <w:pStyle w:val="BlauerTextAufzhlung"/>
      </w:pPr>
      <w:r w:rsidRPr="003E0BB9">
        <w:t>Sind alle Angaben im Dokument aktuell und korrekt?</w:t>
      </w:r>
    </w:p>
    <w:p w14:paraId="35EBDA20" w14:textId="77777777" w:rsidR="00FC041B" w:rsidRPr="00FA2C5D" w:rsidRDefault="00FC041B" w:rsidP="000E6FA4">
      <w:pPr>
        <w:pStyle w:val="BlauerTextVorschlge"/>
      </w:pPr>
      <w:r w:rsidRPr="00FA2C5D">
        <w:t>….</w:t>
      </w:r>
    </w:p>
    <w:p w14:paraId="341BDFB5" w14:textId="77777777" w:rsidR="00FC041B" w:rsidRDefault="00FC041B" w:rsidP="000E6FA4"/>
    <w:p w14:paraId="4E8F390C"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05" w:name="_Ref508085183"/>
      <w:bookmarkStart w:id="106" w:name="_Ref508085251"/>
      <w:bookmarkStart w:id="107" w:name="_Toc516467909"/>
      <w:bookmarkStart w:id="108" w:name="_Ref534724028"/>
      <w:bookmarkStart w:id="109" w:name="_Ref534724033"/>
      <w:bookmarkStart w:id="110" w:name="_Toc45883436"/>
      <w:r w:rsidRPr="00483481">
        <w:rPr>
          <w:caps/>
          <w:spacing w:val="5"/>
          <w:sz w:val="40"/>
          <w:szCs w:val="40"/>
        </w:rPr>
        <w:lastRenderedPageBreak/>
        <w:t>Datenumfang und -modell</w:t>
      </w:r>
      <w:bookmarkEnd w:id="105"/>
      <w:bookmarkEnd w:id="106"/>
      <w:bookmarkEnd w:id="107"/>
      <w:bookmarkEnd w:id="108"/>
      <w:bookmarkEnd w:id="109"/>
      <w:bookmarkEnd w:id="110"/>
    </w:p>
    <w:p w14:paraId="678C556D" w14:textId="53EA0E97" w:rsidR="00FC041B" w:rsidRPr="00952DFD" w:rsidRDefault="00FC041B" w:rsidP="002B73EB">
      <w:r>
        <w:t xml:space="preserve">Die für 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bewirtschafteten Daten richten sich nach den kantonalen Vorgaben und entsprechen </w:t>
      </w:r>
      <w:r w:rsidR="00B914A0" w:rsidRPr="00952DFD">
        <w:t xml:space="preserve">mindestens </w:t>
      </w:r>
      <w:r w:rsidRPr="00952DFD">
        <w:t xml:space="preserve">dem Datenmodell </w:t>
      </w:r>
      <w:r w:rsidR="00396B1E" w:rsidRPr="00952DFD">
        <w:rPr>
          <w:rStyle w:val="BlauerTextVorschlgeZchn"/>
          <w:rFonts w:eastAsiaTheme="minorHAnsi"/>
          <w:color w:val="auto"/>
        </w:rPr>
        <w:t>&lt;MODELL&gt;</w:t>
      </w:r>
      <w:r w:rsidRPr="00952DFD">
        <w:t xml:space="preserve">. </w:t>
      </w:r>
    </w:p>
    <w:p w14:paraId="0DB62F29" w14:textId="77777777" w:rsidR="00FC041B" w:rsidRDefault="00FC041B" w:rsidP="002B73EB"/>
    <w:p w14:paraId="6F33F64D" w14:textId="77777777" w:rsidR="00284952" w:rsidRDefault="00B914A0" w:rsidP="00FC041B">
      <w:pPr>
        <w:pStyle w:val="RoterTextAnweisungen"/>
      </w:pPr>
      <w:r>
        <w:t>Die Anforderungen aus Sicht Kanton sind vielfach geringer als für die fachliche Bearbeitung in der Gemeinde. Die Wahl des Datenmodells richtet sich nach dem Informationsbedarf für die Bearbeitung. Der VSA empfiehlt die Verwaltung der Daten auf Grundlage des Modells VSA-DSS</w:t>
      </w:r>
      <w:r w:rsidR="00284952">
        <w:t>. Nicht genutzte Klassen sollen gestrichen werden.</w:t>
      </w:r>
      <w:r>
        <w:t xml:space="preserve"> </w:t>
      </w:r>
    </w:p>
    <w:p w14:paraId="213BF557" w14:textId="1CCC9B97" w:rsidR="00FC041B" w:rsidRDefault="00FC041B" w:rsidP="00FC041B">
      <w:pPr>
        <w:pStyle w:val="RoterTextAnweisungen"/>
      </w:pPr>
      <w:r>
        <w:t xml:space="preserve">Falls die Gemeinde den Datenumfang gegenüber dem Datenmodell </w:t>
      </w:r>
      <w:r w:rsidR="00396B1E">
        <w:t>&lt;MODELL&gt;</w:t>
      </w:r>
      <w:r>
        <w:t xml:space="preserve"> erweitert, sind in der nachfolgenden Tabelle die erweiterten Klassen zu beschreiben. </w:t>
      </w:r>
      <w:r w:rsidR="00284952">
        <w:t>Änderungen an den Standardmodellen haben verschiedene Konsequenzen: es muss zum einen sichergestellt werden, dass alle Beteiligten die Modellerweiterungen kennen und gleich interpretieren und zum anderen sind die Werkzeuge wie der GEP-</w:t>
      </w:r>
      <w:proofErr w:type="spellStart"/>
      <w:r w:rsidR="00284952">
        <w:t>Dat</w:t>
      </w:r>
      <w:r w:rsidR="00677FB1">
        <w:t>en</w:t>
      </w:r>
      <w:r w:rsidR="00284952">
        <w:t>checker</w:t>
      </w:r>
      <w:proofErr w:type="spellEnd"/>
      <w:r w:rsidR="00284952">
        <w:t xml:space="preserve"> nicht in der Lage, Modellerweiterungen auch zu überprüfen. Es wird daher empfohlen, Erweiterungen oder Änderungen am Datenmodell nur bei betrieblich notwendigen Gründen einzuführen. </w:t>
      </w:r>
    </w:p>
    <w:p w14:paraId="1089A91F" w14:textId="75CC85EB" w:rsidR="00284952" w:rsidRDefault="00284952" w:rsidP="00FC041B">
      <w:pPr>
        <w:pStyle w:val="RoterTextAnweisungen"/>
      </w:pPr>
      <w:r>
        <w:t>Damit die Erweiterungen ihre gewünschte Wirkung entfalten können, sind aus Sicht der Nutzenden die Anforderungen an die Qualität zu beschreiben. Bei Geodaten werden verschiedene Qualitätsmerkmale unterschieden:</w:t>
      </w:r>
    </w:p>
    <w:p w14:paraId="57392EA2" w14:textId="73D70892" w:rsidR="00284952" w:rsidRDefault="00284952" w:rsidP="00284952">
      <w:pPr>
        <w:pStyle w:val="RoterTextAufzhlung"/>
      </w:pPr>
      <w:r>
        <w:t>Vollständigkeit: welche Objekte</w:t>
      </w:r>
      <w:r w:rsidR="000031E1">
        <w:t xml:space="preserve"> müssen, welche dürften nicht erfasst werden </w:t>
      </w:r>
      <w:r>
        <w:t xml:space="preserve">bzw. für welche Objekte müssen </w:t>
      </w:r>
      <w:r w:rsidR="000031E1">
        <w:t xml:space="preserve">die neuen Attribute </w:t>
      </w:r>
      <w:r>
        <w:t>erfasst</w:t>
      </w:r>
      <w:r w:rsidR="000031E1">
        <w:t xml:space="preserve"> / nicht erfasst werden?</w:t>
      </w:r>
    </w:p>
    <w:p w14:paraId="1B70BCF5" w14:textId="1162E9D5" w:rsidR="000031E1" w:rsidRDefault="000031E1" w:rsidP="00284952">
      <w:pPr>
        <w:pStyle w:val="RoterTextAufzhlung"/>
      </w:pPr>
      <w:r>
        <w:t xml:space="preserve">Thematische Genauigkeit: </w:t>
      </w:r>
      <w:r w:rsidR="00484723">
        <w:t>Korrektheit der Sachinformationen (z.B. Angaben der Wiederbeschaffungswerte, Nutzungsart)</w:t>
      </w:r>
    </w:p>
    <w:p w14:paraId="2CB6B96E" w14:textId="39C3C0FD" w:rsidR="00484723" w:rsidRDefault="00484723" w:rsidP="00284952">
      <w:pPr>
        <w:pStyle w:val="RoterTextAufzhlung"/>
      </w:pPr>
      <w:r>
        <w:t>Räumliche Genauigkeit: hier kann sowohl die absolute Genauigkeit (Lage und Höheninformation), als auch die relative Genauigkeit (z.B. für die Sohlenkote von benachbarten Schächten) vorgegeben werden.</w:t>
      </w:r>
    </w:p>
    <w:p w14:paraId="115BE8EF" w14:textId="47DBE371" w:rsidR="00484723" w:rsidRDefault="00484723" w:rsidP="00284952">
      <w:pPr>
        <w:pStyle w:val="RoterTextAufzhlung"/>
      </w:pPr>
      <w:r>
        <w:t>Zeitliche Genauigkeit: wie aktuell müssen die Informationen verfügbar sein</w:t>
      </w:r>
      <w:r w:rsidR="0072025E">
        <w:t>?</w:t>
      </w:r>
      <w:r>
        <w:t xml:space="preserve"> </w:t>
      </w:r>
    </w:p>
    <w:p w14:paraId="2F2ECBE7" w14:textId="099AA494" w:rsidR="00484723" w:rsidRPr="002B73EB" w:rsidRDefault="00484723" w:rsidP="00284952">
      <w:pPr>
        <w:pStyle w:val="RoterTextAufzhlung"/>
      </w:pPr>
      <w:r>
        <w:t>Logische Konsistenz: Übereinstimmung der Daten mit dem Datenmodell und den fachlichen Regeln (z.B</w:t>
      </w:r>
      <w:r w:rsidR="00BC1710">
        <w:t>.</w:t>
      </w:r>
      <w:r>
        <w:t xml:space="preserve"> Netz-Topologie, Fliessrichtungen). </w:t>
      </w:r>
    </w:p>
    <w:p w14:paraId="423A8F3E" w14:textId="2ECD16C8" w:rsidR="00284952" w:rsidRDefault="00484723" w:rsidP="00FC041B">
      <w:pPr>
        <w:pStyle w:val="RoterTextAnweisungen"/>
      </w:pPr>
      <w:r>
        <w:t xml:space="preserve">Auf Basis dieser Merkmale können die Anforderungen an den Datenbestand beziehungsweise an einzelne Objekte und Attribute definiert werden. </w:t>
      </w:r>
      <w:r w:rsidR="00BC1710">
        <w:t xml:space="preserve">Da die Daten immer </w:t>
      </w:r>
      <w:r w:rsidR="0072025E">
        <w:t>mehr</w:t>
      </w:r>
      <w:r w:rsidR="00BC1710">
        <w:t xml:space="preserve"> die massgebende Grundlage für Entscheide </w:t>
      </w:r>
      <w:r w:rsidR="0072025E">
        <w:t>sind</w:t>
      </w:r>
      <w:r w:rsidR="00BC1710">
        <w:t>, können fehlerhafte Informationen zu unpassenden Lösungen führen. Es wird empfohlen, aus Sicht der Nutzung einen gewissen Umfang an Anforderungen zu definieren</w:t>
      </w:r>
      <w:r w:rsidR="0072025E">
        <w:t>. Dab</w:t>
      </w:r>
      <w:r w:rsidR="00B50676">
        <w:t>ei</w:t>
      </w:r>
      <w:r w:rsidR="0072025E">
        <w:t xml:space="preserve"> muss</w:t>
      </w:r>
      <w:r w:rsidR="00BC1710">
        <w:t xml:space="preserve"> sichergestellt werden, dass die Qualitätsanforderungen auch geprüft werden. Es lohnt sich, zu den Anforderungen auch die Prüfmethoden </w:t>
      </w:r>
      <w:r w:rsidR="0072025E">
        <w:t>festzulegen</w:t>
      </w:r>
      <w:r w:rsidR="00BC1710">
        <w:t>. Der GEP-</w:t>
      </w:r>
      <w:proofErr w:type="spellStart"/>
      <w:r w:rsidR="00BC1710">
        <w:t>Dat</w:t>
      </w:r>
      <w:r w:rsidR="00677FB1">
        <w:t>en</w:t>
      </w:r>
      <w:r w:rsidR="00BC1710">
        <w:t>checker</w:t>
      </w:r>
      <w:proofErr w:type="spellEnd"/>
      <w:r w:rsidR="00BC1710">
        <w:t xml:space="preserve"> deckt bereits wesentliche Prüfaspekte ab.</w:t>
      </w:r>
    </w:p>
    <w:p w14:paraId="143FBBFC" w14:textId="1A9E2653" w:rsidR="00FC041B" w:rsidRDefault="00FC041B" w:rsidP="00FC041B">
      <w:pPr>
        <w:pStyle w:val="RoterTextAnweisungen"/>
      </w:pPr>
      <w:r>
        <w:t xml:space="preserve">Bei </w:t>
      </w:r>
      <w:r w:rsidR="0072025E">
        <w:t xml:space="preserve">Erweiterungen des Datenmodells </w:t>
      </w:r>
      <w:r>
        <w:t>muss beachtet werden, dass die folgenden Punkte im Konzept Datenbewirtschaftung Siedlungsentwässerung festgelegt und beschrieben werden müssen:</w:t>
      </w:r>
    </w:p>
    <w:p w14:paraId="6C1B80EB" w14:textId="77777777" w:rsidR="00FC041B" w:rsidRPr="002B73EB" w:rsidRDefault="00FC041B" w:rsidP="002B73EB">
      <w:pPr>
        <w:pStyle w:val="RoterTextAufzhlung"/>
      </w:pPr>
      <w:r w:rsidRPr="002B73EB">
        <w:t>Datenmodell mit Erweiterungen: UML-Diagramm, INTERLIS-File als Anhang Konzept Datenbewirtschaftung Siedlungsentwässerung</w:t>
      </w:r>
    </w:p>
    <w:p w14:paraId="762DB76C" w14:textId="1048E06E" w:rsidR="00FC041B" w:rsidRPr="002B73EB" w:rsidRDefault="00FC041B" w:rsidP="002B73EB">
      <w:pPr>
        <w:pStyle w:val="RoterTextAufzhlung"/>
      </w:pPr>
      <w:r w:rsidRPr="002B73EB">
        <w:t>Originäre Datenhaltung</w:t>
      </w:r>
      <w:r w:rsidR="00DB76F3">
        <w:t>, Zuständigkeiten</w:t>
      </w:r>
      <w:r w:rsidRPr="002B73EB">
        <w:t xml:space="preserve"> und Datenfluss (siehe </w:t>
      </w:r>
      <w:r w:rsidR="00FA180D">
        <w:fldChar w:fldCharType="begin"/>
      </w:r>
      <w:r w:rsidR="00FA180D">
        <w:instrText xml:space="preserve"> REF _Ref1032920 \r \h </w:instrText>
      </w:r>
      <w:r w:rsidR="00FA180D">
        <w:fldChar w:fldCharType="separate"/>
      </w:r>
      <w:r w:rsidR="00FE495C">
        <w:t>Anhang D</w:t>
      </w:r>
      <w:r w:rsidR="00FA180D">
        <w:fldChar w:fldCharType="end"/>
      </w:r>
      <w:r w:rsidRPr="002B73EB">
        <w:t>)</w:t>
      </w:r>
    </w:p>
    <w:p w14:paraId="52E29468" w14:textId="77777777" w:rsidR="00FC041B" w:rsidRPr="002B73EB" w:rsidRDefault="00FC041B" w:rsidP="002B73EB">
      <w:pPr>
        <w:pStyle w:val="RoterTextAufzhlung"/>
      </w:pPr>
      <w:r w:rsidRPr="002B73EB">
        <w:t>Qualitätsanforderungen</w:t>
      </w:r>
    </w:p>
    <w:p w14:paraId="59644274" w14:textId="77777777" w:rsidR="00FC041B" w:rsidRDefault="00FC041B" w:rsidP="002B73EB">
      <w:pPr>
        <w:pStyle w:val="RoterTextAufzhlung"/>
      </w:pPr>
      <w:r w:rsidRPr="002B73EB">
        <w:t>Erfassungsrichtlinien</w:t>
      </w:r>
    </w:p>
    <w:p w14:paraId="765652D3" w14:textId="77777777" w:rsidR="00FC041B" w:rsidRDefault="00FC041B" w:rsidP="00FC041B"/>
    <w:tbl>
      <w:tblPr>
        <w:tblStyle w:val="VSA2"/>
        <w:tblW w:w="8266" w:type="dxa"/>
        <w:tblLook w:val="04A0" w:firstRow="1" w:lastRow="0" w:firstColumn="1" w:lastColumn="0" w:noHBand="0" w:noVBand="1"/>
      </w:tblPr>
      <w:tblGrid>
        <w:gridCol w:w="1470"/>
        <w:gridCol w:w="2046"/>
        <w:gridCol w:w="2341"/>
        <w:gridCol w:w="2409"/>
      </w:tblGrid>
      <w:tr w:rsidR="00335B1E" w:rsidRPr="00B3544C"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544B302B" w:rsidR="00335B1E" w:rsidRPr="005D7924" w:rsidRDefault="00335B1E" w:rsidP="003741EA">
            <w:pPr>
              <w:pStyle w:val="BlauerTextVorschlge"/>
            </w:pPr>
            <w:r w:rsidRPr="005D7924">
              <w:t>Klasse</w:t>
            </w:r>
          </w:p>
        </w:tc>
        <w:tc>
          <w:tcPr>
            <w:tcW w:w="2046" w:type="dxa"/>
          </w:tcPr>
          <w:p w14:paraId="30A000CE" w14:textId="38553F65"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Attribut</w:t>
            </w:r>
          </w:p>
        </w:tc>
        <w:tc>
          <w:tcPr>
            <w:tcW w:w="2341" w:type="dxa"/>
          </w:tcPr>
          <w:p w14:paraId="51BB008A" w14:textId="77C2E8B9"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Definition / Wertebereich</w:t>
            </w:r>
          </w:p>
        </w:tc>
        <w:tc>
          <w:tcPr>
            <w:tcW w:w="2409" w:type="dxa"/>
          </w:tcPr>
          <w:p w14:paraId="6A897DED" w14:textId="219E51F6"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5D7924">
              <w:t>Beschreibung</w:t>
            </w:r>
          </w:p>
        </w:tc>
      </w:tr>
      <w:tr w:rsidR="00DB76F3"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1399C2BF" w:rsidR="00DB76F3" w:rsidRPr="005D7924" w:rsidRDefault="00DB76F3" w:rsidP="00DB76F3">
            <w:pPr>
              <w:pStyle w:val="BlauerTextVorschlge"/>
            </w:pPr>
            <w:r w:rsidRPr="00ED3101">
              <w:t>Leitung</w:t>
            </w:r>
          </w:p>
        </w:tc>
        <w:tc>
          <w:tcPr>
            <w:tcW w:w="2046" w:type="dxa"/>
          </w:tcPr>
          <w:p w14:paraId="31195126" w14:textId="48E0C751"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roofErr w:type="spellStart"/>
            <w:r w:rsidRPr="00A23342">
              <w:rPr>
                <w:szCs w:val="18"/>
              </w:rPr>
              <w:t>Reliner_Bautechnik</w:t>
            </w:r>
            <w:proofErr w:type="spellEnd"/>
          </w:p>
        </w:tc>
        <w:tc>
          <w:tcPr>
            <w:tcW w:w="2341" w:type="dxa"/>
          </w:tcPr>
          <w:p w14:paraId="334AE5C3" w14:textId="2278F3A1"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5B5D4434" w14:textId="60F2FEBD"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 xml:space="preserve">Bautechnik für das </w:t>
            </w:r>
            <w:proofErr w:type="spellStart"/>
            <w:r w:rsidRPr="00A23342">
              <w:t>Relining</w:t>
            </w:r>
            <w:proofErr w:type="spellEnd"/>
            <w:r w:rsidRPr="00A23342">
              <w:t xml:space="preserve">. </w:t>
            </w:r>
          </w:p>
        </w:tc>
      </w:tr>
      <w:tr w:rsidR="00DB76F3"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0CD0D0C3" w:rsidR="00DB76F3" w:rsidRPr="005D7924" w:rsidRDefault="00DB76F3" w:rsidP="00DB76F3">
            <w:pPr>
              <w:pStyle w:val="BlauerTextVorschlge"/>
            </w:pPr>
            <w:r w:rsidRPr="00ED3101">
              <w:t>Leitung</w:t>
            </w:r>
          </w:p>
        </w:tc>
        <w:tc>
          <w:tcPr>
            <w:tcW w:w="2046" w:type="dxa"/>
          </w:tcPr>
          <w:p w14:paraId="58D56D70" w14:textId="71204F95"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roofErr w:type="spellStart"/>
            <w:r w:rsidRPr="00A23342">
              <w:rPr>
                <w:szCs w:val="18"/>
              </w:rPr>
              <w:t>Reliner_Material</w:t>
            </w:r>
            <w:proofErr w:type="spellEnd"/>
          </w:p>
        </w:tc>
        <w:tc>
          <w:tcPr>
            <w:tcW w:w="2341" w:type="dxa"/>
          </w:tcPr>
          <w:p w14:paraId="0ED447F8" w14:textId="374CD576"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00D9A640" w14:textId="58880F82"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 xml:space="preserve">Material des </w:t>
            </w:r>
            <w:proofErr w:type="spellStart"/>
            <w:r w:rsidRPr="00A23342">
              <w:t>Reliners</w:t>
            </w:r>
            <w:proofErr w:type="spellEnd"/>
          </w:p>
        </w:tc>
      </w:tr>
      <w:tr w:rsidR="00DB76F3"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386A2001" w:rsidR="00DB76F3" w:rsidRPr="005D7924" w:rsidRDefault="00DB76F3" w:rsidP="00DB76F3">
            <w:pPr>
              <w:pStyle w:val="BlauerTextVorschlge"/>
            </w:pPr>
            <w:r w:rsidRPr="005D7924">
              <w:lastRenderedPageBreak/>
              <w:t>…</w:t>
            </w:r>
          </w:p>
        </w:tc>
        <w:tc>
          <w:tcPr>
            <w:tcW w:w="2046" w:type="dxa"/>
          </w:tcPr>
          <w:p w14:paraId="29EE46BA" w14:textId="77777777" w:rsidR="00DB76F3" w:rsidRPr="002B79E9"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DB76F3" w:rsidRPr="00DB76F3"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DB76F3" w:rsidRPr="00DB76F3"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77777777" w:rsidR="00FC041B" w:rsidRDefault="00FC041B" w:rsidP="00FC041B"/>
    <w:p w14:paraId="0FF0A7EF" w14:textId="038BEAB3"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1" w:name="_Toc516467910"/>
      <w:bookmarkStart w:id="112" w:name="_Toc45883437"/>
      <w:r w:rsidRPr="00483481">
        <w:rPr>
          <w:caps/>
          <w:spacing w:val="5"/>
          <w:sz w:val="40"/>
          <w:szCs w:val="40"/>
        </w:rPr>
        <w:lastRenderedPageBreak/>
        <w:t>Datenerfassung und -nachführung</w:t>
      </w:r>
      <w:bookmarkEnd w:id="111"/>
      <w:bookmarkEnd w:id="112"/>
    </w:p>
    <w:p w14:paraId="1E6744BB" w14:textId="7E23157C" w:rsidR="00FE6748" w:rsidRDefault="00FE6748" w:rsidP="00FC041B">
      <w:pPr>
        <w:pStyle w:val="RoterTextAnweisungen"/>
      </w:pPr>
      <w:r>
        <w:t>Jedes Bearbeitungssystem hat seine Besonderheiten. Die Vorgaben, wie das Datenmodell konkret im Bearbeitungssystem konkret umzusetzen ist, müssen in einer Erfassungsrichtlinie dokumentiert sein. Insbesondere sind bei den Erfassungsrichtlinien auch die Vorgaben zu</w:t>
      </w:r>
      <w:r w:rsidR="00DD1F6C">
        <w:t>r</w:t>
      </w:r>
      <w:r>
        <w:t xml:space="preserve"> Vergabe von Bauwerksbezeichnungen (u.a. Schacht-</w:t>
      </w:r>
      <w:proofErr w:type="spellStart"/>
      <w:r>
        <w:t>Nummerierungskonzept</w:t>
      </w:r>
      <w:proofErr w:type="spellEnd"/>
      <w:r>
        <w:t>) zu dokumentieren.</w:t>
      </w:r>
    </w:p>
    <w:p w14:paraId="7AC489A7" w14:textId="4F98CB5B" w:rsidR="00FC041B" w:rsidRDefault="00FC041B" w:rsidP="00FC041B">
      <w:pPr>
        <w:pStyle w:val="RoterTextAnweisungen"/>
      </w:pPr>
      <w:r>
        <w:t xml:space="preserve">Falls die Gemeinde den Datenumfang gegenüber dem </w:t>
      </w:r>
      <w:r w:rsidR="002B73EB">
        <w:t xml:space="preserve">kantonalen </w:t>
      </w:r>
      <w:r>
        <w:t>Datenmodell</w:t>
      </w:r>
      <w:r w:rsidR="002B73EB">
        <w:t xml:space="preserve"> </w:t>
      </w:r>
      <w:r>
        <w:t>erweitert, sind die Erfassungsrichtlinien entsprechend zu erweitern.</w:t>
      </w:r>
    </w:p>
    <w:p w14:paraId="33BE463D" w14:textId="0F623F1C" w:rsidR="00630C8C" w:rsidRDefault="00630C8C" w:rsidP="00A650DD">
      <w:pPr>
        <w:pStyle w:val="BlauerTextVorschlge"/>
      </w:pPr>
    </w:p>
    <w:p w14:paraId="471BDE74" w14:textId="4DABE2B5" w:rsidR="00A650DD" w:rsidRDefault="00A650DD" w:rsidP="00A650DD">
      <w:pPr>
        <w:pStyle w:val="BlauerTextVorschlge"/>
      </w:pPr>
      <w:proofErr w:type="spellStart"/>
      <w:r>
        <w:t>Schachtnummerierungskonzept</w:t>
      </w:r>
      <w:proofErr w:type="spellEnd"/>
      <w:r>
        <w:t>:</w:t>
      </w:r>
    </w:p>
    <w:p w14:paraId="5FF75025" w14:textId="77777777" w:rsidR="00A650DD" w:rsidRDefault="00A650DD" w:rsidP="00A650DD">
      <w:pPr>
        <w:pStyle w:val="BlauerTextAufzhlung"/>
      </w:pPr>
    </w:p>
    <w:p w14:paraId="562505BB" w14:textId="19D6C95A" w:rsidR="00A650DD" w:rsidRDefault="00A650DD" w:rsidP="00A650DD">
      <w:pPr>
        <w:pStyle w:val="BlauerTextAufzhlung"/>
      </w:pPr>
      <w:r>
        <w:t>…</w:t>
      </w:r>
    </w:p>
    <w:p w14:paraId="02A3716D" w14:textId="6CF99406" w:rsidR="00A650DD" w:rsidRDefault="00A650DD" w:rsidP="00A650DD">
      <w:pPr>
        <w:pStyle w:val="BlauerTextVorschlge"/>
      </w:pPr>
    </w:p>
    <w:p w14:paraId="3DB08F09" w14:textId="7E90783E" w:rsidR="00A650DD" w:rsidRDefault="00A650DD" w:rsidP="00A650DD">
      <w:pPr>
        <w:pStyle w:val="BlauerTextVorschlge"/>
      </w:pPr>
      <w:r>
        <w:t>Erfassungsrichtlinien</w:t>
      </w:r>
    </w:p>
    <w:p w14:paraId="6087C23B" w14:textId="77777777" w:rsidR="00A650DD" w:rsidRDefault="00A650DD" w:rsidP="00A650DD">
      <w:pPr>
        <w:pStyle w:val="BlauerTextAufzhlung"/>
      </w:pPr>
    </w:p>
    <w:p w14:paraId="0761ED25" w14:textId="7E716DA1" w:rsidR="00A650DD" w:rsidRDefault="00A650DD" w:rsidP="00A650DD">
      <w:pPr>
        <w:pStyle w:val="BlauerTextAufzhlung"/>
      </w:pPr>
      <w:r>
        <w:t>…</w:t>
      </w:r>
    </w:p>
    <w:p w14:paraId="7C269CB0" w14:textId="52CAC237" w:rsidR="00A650DD" w:rsidRDefault="00A650DD" w:rsidP="00A650DD">
      <w:pPr>
        <w:pStyle w:val="BlauerTextVorschlge"/>
      </w:pPr>
    </w:p>
    <w:p w14:paraId="4789A2D4" w14:textId="6134B0AC" w:rsidR="00A650DD" w:rsidRDefault="00A650DD" w:rsidP="00A650DD">
      <w:pPr>
        <w:pStyle w:val="BlauerTextVorschlge"/>
      </w:pPr>
      <w:r>
        <w:t>Datennachführung im System &lt;SYSTEM&gt;</w:t>
      </w:r>
    </w:p>
    <w:p w14:paraId="3D6A8FE0" w14:textId="2F88E5FF" w:rsidR="00A650DD" w:rsidRPr="00A650DD" w:rsidRDefault="00A650DD" w:rsidP="00A650DD">
      <w:pPr>
        <w:pStyle w:val="BlauerTextAufzhlung"/>
      </w:pPr>
    </w:p>
    <w:p w14:paraId="50CF2B01" w14:textId="7C252226" w:rsidR="00A650DD" w:rsidRPr="00A650DD" w:rsidRDefault="00A650DD" w:rsidP="00A650DD">
      <w:pPr>
        <w:pStyle w:val="BlauerTextAufzhlung"/>
      </w:pPr>
      <w:r>
        <w:t>…</w:t>
      </w:r>
    </w:p>
    <w:p w14:paraId="6D08F647" w14:textId="77777777" w:rsidR="00A650DD" w:rsidRPr="00BC0305" w:rsidRDefault="00A650DD" w:rsidP="00A650DD">
      <w:pPr>
        <w:pStyle w:val="BlauerTextVorschlge"/>
      </w:pPr>
    </w:p>
    <w:p w14:paraId="52DDEA2B"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3" w:name="_Toc516467911"/>
      <w:bookmarkStart w:id="114" w:name="_Toc45883438"/>
      <w:r w:rsidRPr="00483481">
        <w:rPr>
          <w:caps/>
          <w:spacing w:val="5"/>
          <w:sz w:val="40"/>
          <w:szCs w:val="40"/>
        </w:rPr>
        <w:lastRenderedPageBreak/>
        <w:t>Datennutzung und Schnittstellen</w:t>
      </w:r>
      <w:bookmarkEnd w:id="113"/>
      <w:bookmarkEnd w:id="114"/>
    </w:p>
    <w:p w14:paraId="266D62F7" w14:textId="77777777" w:rsidR="00FC041B" w:rsidRDefault="00FC041B" w:rsidP="002B73EB">
      <w:r>
        <w:t>Die bewirtschafteten Daten sollen durch unterschiedliche Beteiligte genutzt werden können. Die Datennutzung kann auf unterschiedliche Art und Weise passieren:</w:t>
      </w:r>
    </w:p>
    <w:p w14:paraId="4D7A746C" w14:textId="77777777" w:rsidR="00FC041B" w:rsidRDefault="00FC041B" w:rsidP="002B73EB"/>
    <w:p w14:paraId="6DD13324" w14:textId="431B8FF2" w:rsidR="00FC041B" w:rsidRPr="003E2D6D" w:rsidRDefault="00FC041B" w:rsidP="002B73EB">
      <w:pPr>
        <w:pStyle w:val="RoterTextAnweisungen"/>
      </w:pPr>
      <w:r w:rsidRPr="003E2D6D">
        <w:t xml:space="preserve">Die nachfolgende </w:t>
      </w:r>
      <w:r>
        <w:t xml:space="preserve">Aufzählung </w:t>
      </w:r>
      <w:r w:rsidRPr="003E2D6D">
        <w:t>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7C782528" w14:textId="77777777" w:rsidR="00405EF4" w:rsidRDefault="00FC041B" w:rsidP="00405EF4">
      <w:pPr>
        <w:pStyle w:val="BlauerTextAufzhlung"/>
      </w:pPr>
      <w:proofErr w:type="spellStart"/>
      <w:r w:rsidRPr="002B73EB">
        <w:t>WebGIS</w:t>
      </w:r>
      <w:proofErr w:type="spellEnd"/>
      <w:r w:rsidR="004A10B4">
        <w:t>:</w:t>
      </w:r>
      <w:r w:rsidRPr="002B73EB">
        <w:br/>
      </w:r>
      <w:r w:rsidR="00405EF4" w:rsidRPr="002B73EB">
        <w:t xml:space="preserve">Die Daten werden via Internet-Browser </w:t>
      </w:r>
      <w:r w:rsidR="00405EF4">
        <w:t>öffentlich</w:t>
      </w:r>
      <w:r w:rsidR="00405EF4" w:rsidRPr="002B73EB">
        <w:t xml:space="preserve"> zur Verfügung gestellt.</w:t>
      </w:r>
    </w:p>
    <w:p w14:paraId="2836773A" w14:textId="77777777" w:rsidR="00405EF4" w:rsidRDefault="00405EF4" w:rsidP="00405EF4">
      <w:pPr>
        <w:pStyle w:val="BlauerTextAufzhlung"/>
        <w:numPr>
          <w:ilvl w:val="0"/>
          <w:numId w:val="0"/>
        </w:numPr>
        <w:ind w:left="284"/>
      </w:pPr>
      <w:r w:rsidRPr="00405EF4">
        <w:rPr>
          <w:i/>
        </w:rPr>
        <w:t>ODER</w:t>
      </w:r>
    </w:p>
    <w:p w14:paraId="0DA3D91A" w14:textId="780F5E4D" w:rsidR="00FC041B" w:rsidRPr="002B73EB" w:rsidRDefault="00FC041B" w:rsidP="00630C8C">
      <w:pPr>
        <w:pStyle w:val="BlauerTextAufzhlung"/>
      </w:pPr>
      <w:r w:rsidRPr="002B73EB">
        <w:t xml:space="preserve">Die Daten werden via Internet-Browser ausgewählten Nutzern zur Verfügung gestellt. Entsprechende Nutzer-Anträge werden durch die Gemeinde </w:t>
      </w:r>
      <w:r w:rsidRPr="002B73EB">
        <w:rPr>
          <w:highlight w:val="lightGray"/>
        </w:rPr>
        <w:fldChar w:fldCharType="begin"/>
      </w:r>
      <w:r w:rsidRPr="002B73EB">
        <w:rPr>
          <w:highlight w:val="lightGray"/>
        </w:rPr>
        <w:instrText xml:space="preserve"> </w:instrText>
      </w:r>
      <w:r w:rsidR="00EB4863">
        <w:rPr>
          <w:highlight w:val="lightGray"/>
        </w:rPr>
        <w:instrText xml:space="preserve">DOCPROPERTY  Gemeinde </w:instrText>
      </w:r>
      <w:r w:rsidRPr="002B73EB">
        <w:rPr>
          <w:highlight w:val="lightGray"/>
        </w:rPr>
        <w:instrText xml:space="preserve"> \* MERGEFORMAT </w:instrText>
      </w:r>
      <w:r w:rsidRPr="002B73EB">
        <w:rPr>
          <w:highlight w:val="lightGray"/>
        </w:rPr>
        <w:fldChar w:fldCharType="separate"/>
      </w:r>
      <w:r w:rsidR="00E63CB8">
        <w:rPr>
          <w:highlight w:val="lightGray"/>
        </w:rPr>
        <w:t>&lt;Gemeinde in Eigenschaften&gt;</w:t>
      </w:r>
      <w:r w:rsidRPr="002B73EB">
        <w:rPr>
          <w:highlight w:val="lightGray"/>
        </w:rPr>
        <w:fldChar w:fldCharType="end"/>
      </w:r>
      <w:r w:rsidRPr="002B73EB">
        <w:t xml:space="preserve"> bewilligt. </w:t>
      </w:r>
    </w:p>
    <w:p w14:paraId="61CC7902" w14:textId="5EF9550D" w:rsidR="00FC041B" w:rsidRPr="002B73EB" w:rsidRDefault="00FC041B" w:rsidP="00630C8C">
      <w:pPr>
        <w:pStyle w:val="BlauerTextAufzhlung"/>
      </w:pPr>
      <w:r w:rsidRPr="002B73EB">
        <w:t>Produkte</w:t>
      </w:r>
      <w:r w:rsidR="004A10B4">
        <w:t>:</w:t>
      </w:r>
      <w:r w:rsidRPr="002B73EB">
        <w:br/>
        <w:t xml:space="preserve">Aus den Daten können unterschiedliche Visualisierungen (als Plan oder in Web-Anwendung) abgeleitet werden. </w:t>
      </w:r>
    </w:p>
    <w:p w14:paraId="7C4B3543" w14:textId="1F935A2D" w:rsidR="00FC041B" w:rsidRDefault="00405EF4" w:rsidP="00630C8C">
      <w:pPr>
        <w:pStyle w:val="BlauerTextAufzhlung"/>
      </w:pPr>
      <w:r>
        <w:t>Datenbereitstellung</w:t>
      </w:r>
      <w:r w:rsidR="004A10B4">
        <w:t>:</w:t>
      </w:r>
      <w:r w:rsidR="00FC041B" w:rsidRPr="002B73EB">
        <w:br/>
        <w:t>Für die Nutzung von Daten</w:t>
      </w:r>
      <w:r w:rsidR="00FC041B" w:rsidRPr="002C7F53">
        <w:t xml:space="preserve"> werden </w:t>
      </w:r>
      <w:r w:rsidR="00132AA8">
        <w:t>verschiedene</w:t>
      </w:r>
      <w:r w:rsidR="00132AA8" w:rsidRPr="002C7F53">
        <w:t xml:space="preserve"> </w:t>
      </w:r>
      <w:r>
        <w:t xml:space="preserve">Web-Services und </w:t>
      </w:r>
      <w:r w:rsidR="00132AA8" w:rsidRPr="002C7F53">
        <w:t>Schnittstellen</w:t>
      </w:r>
      <w:r>
        <w:t xml:space="preserve"> </w:t>
      </w:r>
      <w:r w:rsidR="005C55C7">
        <w:t>bereitgestellt und gepflegt</w:t>
      </w:r>
      <w:r w:rsidR="00FC041B" w:rsidRPr="002C7F53">
        <w:t>.</w:t>
      </w:r>
    </w:p>
    <w:p w14:paraId="6C474EFD" w14:textId="77777777" w:rsidR="00FC041B" w:rsidRPr="00D87B6F" w:rsidRDefault="00FC041B" w:rsidP="002B73EB"/>
    <w:p w14:paraId="06AE1F4C" w14:textId="77777777" w:rsidR="00FC041B" w:rsidRDefault="00FC041B" w:rsidP="004E297B">
      <w:pPr>
        <w:pStyle w:val="berschrift2nummeriert"/>
      </w:pPr>
      <w:bookmarkStart w:id="115" w:name="_Toc45883439"/>
      <w:proofErr w:type="spellStart"/>
      <w:r w:rsidRPr="002B73EB">
        <w:t>WebGIS</w:t>
      </w:r>
      <w:bookmarkEnd w:id="115"/>
      <w:proofErr w:type="spellEnd"/>
    </w:p>
    <w:p w14:paraId="60F362ED" w14:textId="78F35119" w:rsidR="00FC041B" w:rsidRDefault="00FC041B" w:rsidP="002B73EB">
      <w:r>
        <w:t xml:space="preserve">Im </w:t>
      </w:r>
      <w:proofErr w:type="spellStart"/>
      <w:r>
        <w:t>WebGIS</w:t>
      </w:r>
      <w:proofErr w:type="spellEnd"/>
      <w:r>
        <w:t xml:space="preserve">, das durch </w:t>
      </w:r>
      <w:r w:rsidR="00BD57BB" w:rsidRPr="00BD57BB">
        <w:rPr>
          <w:color w:val="0070C0"/>
        </w:rPr>
        <w:t>&lt;Organisation&gt;</w:t>
      </w:r>
      <w:r w:rsidRPr="00BD57BB">
        <w:rPr>
          <w:color w:val="0070C0"/>
        </w:rPr>
        <w:t xml:space="preserve"> </w:t>
      </w:r>
      <w:r>
        <w:t>betrieben wird, werden die folgenden Themen/Ansichten zur Verfügung gestellt:</w:t>
      </w:r>
    </w:p>
    <w:p w14:paraId="74270067" w14:textId="77777777" w:rsidR="00FC041B" w:rsidRDefault="00FC041B" w:rsidP="002B73EB"/>
    <w:p w14:paraId="17475540" w14:textId="0FE50F8D" w:rsidR="00FC041B" w:rsidRPr="002B73EB" w:rsidRDefault="00FC041B" w:rsidP="002B73EB">
      <w:pPr>
        <w:pStyle w:val="RoterTextAnweisungen"/>
      </w:pPr>
      <w:r w:rsidRPr="002B73EB">
        <w:t>Die nachfolgende Tabelle ist auf die</w:t>
      </w:r>
      <w:r w:rsidR="00F01AD8">
        <w:t xml:space="preserve"> </w:t>
      </w:r>
      <w:proofErr w:type="spellStart"/>
      <w:r w:rsidR="00F01AD8">
        <w:t>gemeinde</w:t>
      </w:r>
      <w:proofErr w:type="spellEnd"/>
      <w:r w:rsidR="00F01AD8">
        <w:t xml:space="preserve">-/verbandsspezifischen Verhältnisse </w:t>
      </w:r>
      <w:r w:rsidRPr="002B73EB">
        <w:t>anzupassen</w:t>
      </w:r>
      <w:r w:rsidR="00A011DD">
        <w:t>, f</w:t>
      </w:r>
      <w:r w:rsidRPr="002B73EB">
        <w:t>ehlende Punkte sind zu ergänzen respektive nichtzutreffende Punkte zu streichen.</w:t>
      </w:r>
    </w:p>
    <w:p w14:paraId="269E2608" w14:textId="77777777" w:rsidR="00FC041B" w:rsidRDefault="00FC041B" w:rsidP="002B73EB"/>
    <w:tbl>
      <w:tblPr>
        <w:tblStyle w:val="VSA1"/>
        <w:tblW w:w="5000" w:type="pct"/>
        <w:tblLook w:val="04A0" w:firstRow="1" w:lastRow="0" w:firstColumn="1" w:lastColumn="0" w:noHBand="0" w:noVBand="1"/>
      </w:tblPr>
      <w:tblGrid>
        <w:gridCol w:w="5836"/>
        <w:gridCol w:w="2430"/>
      </w:tblGrid>
      <w:tr w:rsidR="00FC041B" w:rsidRPr="002B73EB"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77777777" w:rsidR="00FC041B" w:rsidRPr="002B73EB" w:rsidRDefault="00FC041B" w:rsidP="002B73EB">
            <w:r w:rsidRPr="002B73EB">
              <w:t>Thema</w:t>
            </w:r>
          </w:p>
        </w:tc>
        <w:tc>
          <w:tcPr>
            <w:tcW w:w="2430" w:type="dxa"/>
          </w:tcPr>
          <w:p w14:paraId="732BC438" w14:textId="77777777" w:rsidR="00FC041B" w:rsidRPr="002B73EB" w:rsidRDefault="00FC041B" w:rsidP="002B73EB">
            <w:pPr>
              <w:cnfStyle w:val="100000000000" w:firstRow="1" w:lastRow="0" w:firstColumn="0" w:lastColumn="0" w:oddVBand="0" w:evenVBand="0" w:oddHBand="0" w:evenHBand="0" w:firstRowFirstColumn="0" w:firstRowLastColumn="0" w:lastRowFirstColumn="0" w:lastRowLastColumn="0"/>
            </w:pPr>
            <w:r w:rsidRPr="002B73EB">
              <w:t>Bemerkung</w:t>
            </w:r>
          </w:p>
        </w:tc>
      </w:tr>
      <w:tr w:rsidR="00FC041B" w:rsidRPr="002B73EB" w14:paraId="5A48418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78DE782" w14:textId="77777777" w:rsidR="00FC041B" w:rsidRPr="002B73EB" w:rsidRDefault="00FC041B" w:rsidP="002B73EB">
            <w:pPr>
              <w:pStyle w:val="BlauerTextVorschlge"/>
            </w:pPr>
            <w:r w:rsidRPr="002B73EB">
              <w:t>Werkplan</w:t>
            </w:r>
          </w:p>
        </w:tc>
        <w:tc>
          <w:tcPr>
            <w:tcW w:w="2430" w:type="dxa"/>
          </w:tcPr>
          <w:p w14:paraId="39F72B63"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 xml:space="preserve">… </w:t>
            </w:r>
          </w:p>
        </w:tc>
      </w:tr>
      <w:tr w:rsidR="00FC041B" w:rsidRPr="002B73EB"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77777777" w:rsidR="00FC041B" w:rsidRPr="002B73EB" w:rsidRDefault="00FC041B" w:rsidP="002B73EB">
            <w:pPr>
              <w:pStyle w:val="BlauerTextVorschlge"/>
            </w:pPr>
            <w:r w:rsidRPr="002B73EB">
              <w:t>Übersichtsplan</w:t>
            </w:r>
          </w:p>
        </w:tc>
        <w:tc>
          <w:tcPr>
            <w:tcW w:w="2430" w:type="dxa"/>
          </w:tcPr>
          <w:p w14:paraId="2DCB4BF8"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6A30514" w:rsidR="00570B34" w:rsidRPr="002B73EB" w:rsidRDefault="00570B34" w:rsidP="00570B34">
            <w:pPr>
              <w:pStyle w:val="BlauerTextVorschlge"/>
            </w:pPr>
            <w:r>
              <w:t>GEP-Massnahmenplan innerhalb Baugebiet</w:t>
            </w:r>
          </w:p>
        </w:tc>
        <w:tc>
          <w:tcPr>
            <w:tcW w:w="2430" w:type="dxa"/>
          </w:tcPr>
          <w:p w14:paraId="5F35E163"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p>
        </w:tc>
      </w:tr>
      <w:tr w:rsidR="00570B34" w:rsidRPr="002B73EB"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27069474" w:rsidR="00570B34" w:rsidRPr="002B73EB" w:rsidRDefault="00570B34" w:rsidP="00570B34">
            <w:pPr>
              <w:pStyle w:val="BlauerTextVorschlge"/>
            </w:pPr>
            <w:r>
              <w:t>GEP-Massnahmenplan ausserhalb Baugebiet</w:t>
            </w:r>
          </w:p>
        </w:tc>
        <w:tc>
          <w:tcPr>
            <w:tcW w:w="2430" w:type="dxa"/>
          </w:tcPr>
          <w:p w14:paraId="031E9EC9"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p>
        </w:tc>
      </w:tr>
      <w:tr w:rsidR="00570B34" w:rsidRPr="002B73EB"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77777777" w:rsidR="00570B34" w:rsidRPr="002B73EB" w:rsidRDefault="00570B34" w:rsidP="00570B34">
            <w:pPr>
              <w:pStyle w:val="BlauerTextVorschlge"/>
            </w:pPr>
            <w:r w:rsidRPr="002B73EB">
              <w:t>Kanalreinigungskonzept</w:t>
            </w:r>
          </w:p>
        </w:tc>
        <w:tc>
          <w:tcPr>
            <w:tcW w:w="2430" w:type="dxa"/>
          </w:tcPr>
          <w:p w14:paraId="5B7BEF6D"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7777777" w:rsidR="00570B34" w:rsidRPr="002B73EB" w:rsidRDefault="00570B34" w:rsidP="00570B34">
            <w:pPr>
              <w:pStyle w:val="BlauerTextVorschlge"/>
            </w:pPr>
            <w:proofErr w:type="spellStart"/>
            <w:r w:rsidRPr="002B73EB">
              <w:t>Spülplan</w:t>
            </w:r>
            <w:proofErr w:type="spellEnd"/>
            <w:r w:rsidRPr="002B73EB">
              <w:t xml:space="preserve"> / Unternehmerplan (Einfärbung nach Spüldruck)</w:t>
            </w:r>
          </w:p>
        </w:tc>
        <w:tc>
          <w:tcPr>
            <w:tcW w:w="2430" w:type="dxa"/>
          </w:tcPr>
          <w:p w14:paraId="3DFDE22B"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77777777" w:rsidR="00570B34" w:rsidRPr="002B73EB" w:rsidRDefault="00570B34" w:rsidP="00570B34">
            <w:pPr>
              <w:pStyle w:val="BlauerTextVorschlge"/>
            </w:pPr>
            <w:r w:rsidRPr="002B73EB">
              <w:t>Baulicher Zustand Abwasserhaltungen mit lokalen Zuständen (Einzelschaden)</w:t>
            </w:r>
          </w:p>
        </w:tc>
        <w:tc>
          <w:tcPr>
            <w:tcW w:w="2430" w:type="dxa"/>
          </w:tcPr>
          <w:p w14:paraId="050EA84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77777777" w:rsidR="00570B34" w:rsidRPr="002B73EB" w:rsidRDefault="00570B34" w:rsidP="00570B34">
            <w:pPr>
              <w:pStyle w:val="BlauerTextVorschlge"/>
            </w:pPr>
            <w:proofErr w:type="gramStart"/>
            <w:r w:rsidRPr="002B73EB">
              <w:t>Rückstau</w:t>
            </w:r>
            <w:proofErr w:type="gramEnd"/>
            <w:r w:rsidRPr="002B73EB">
              <w:t xml:space="preserve"> und Belastung</w:t>
            </w:r>
          </w:p>
        </w:tc>
        <w:tc>
          <w:tcPr>
            <w:tcW w:w="2430" w:type="dxa"/>
          </w:tcPr>
          <w:p w14:paraId="45FFD0C5"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77777777" w:rsidR="00570B34" w:rsidRPr="002B73EB" w:rsidRDefault="00570B34" w:rsidP="00570B34">
            <w:pPr>
              <w:pStyle w:val="BlauerTextVorschlge"/>
            </w:pPr>
            <w:r w:rsidRPr="002B73EB">
              <w:t>Einzugsgebiete mit Abflussbeiwerte</w:t>
            </w:r>
          </w:p>
        </w:tc>
        <w:tc>
          <w:tcPr>
            <w:tcW w:w="2430" w:type="dxa"/>
          </w:tcPr>
          <w:p w14:paraId="24AAACFF"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2B73EB" w:rsidRDefault="00570B34" w:rsidP="00570B34">
            <w:pPr>
              <w:pStyle w:val="BlauerTextVorschlge"/>
            </w:pPr>
            <w:r w:rsidRPr="002B73EB">
              <w:t>…</w:t>
            </w:r>
          </w:p>
        </w:tc>
        <w:tc>
          <w:tcPr>
            <w:tcW w:w="2430" w:type="dxa"/>
          </w:tcPr>
          <w:p w14:paraId="08A86F60"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2B73EB" w:rsidRDefault="00570B34" w:rsidP="00570B34">
            <w:pPr>
              <w:pStyle w:val="BlauerTextVorschlge"/>
            </w:pPr>
            <w:r w:rsidRPr="002B73EB">
              <w:t>…</w:t>
            </w:r>
          </w:p>
        </w:tc>
        <w:tc>
          <w:tcPr>
            <w:tcW w:w="2430" w:type="dxa"/>
          </w:tcPr>
          <w:p w14:paraId="6ACB891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bl>
    <w:p w14:paraId="36D5B0DE" w14:textId="77777777" w:rsidR="00FC041B" w:rsidRDefault="00FC041B" w:rsidP="002B73EB"/>
    <w:p w14:paraId="3EEF0EB6" w14:textId="77777777" w:rsidR="00FC041B" w:rsidRDefault="00FC041B" w:rsidP="004E297B">
      <w:pPr>
        <w:pStyle w:val="berschrift2nummeriert"/>
      </w:pPr>
      <w:bookmarkStart w:id="116" w:name="_Toc45883440"/>
      <w:r>
        <w:t>Produkte</w:t>
      </w:r>
      <w:bookmarkEnd w:id="116"/>
    </w:p>
    <w:p w14:paraId="741442B1" w14:textId="77777777" w:rsidR="00FC041B" w:rsidRPr="003236CB" w:rsidRDefault="00FC041B" w:rsidP="002B73EB">
      <w:r>
        <w:t xml:space="preserve">Die folgenden Visualisierungen (als Plan oder in Web-Anwendung) </w:t>
      </w:r>
      <w:r w:rsidRPr="003236CB">
        <w:t>werden angeboten:</w:t>
      </w:r>
    </w:p>
    <w:p w14:paraId="484F73B1" w14:textId="77777777" w:rsidR="00FC041B" w:rsidRPr="003236CB" w:rsidRDefault="00FC041B" w:rsidP="002B73EB">
      <w:pPr>
        <w:rPr>
          <w:rStyle w:val="Kommentarzeichen"/>
        </w:rPr>
      </w:pPr>
    </w:p>
    <w:p w14:paraId="2B161CA7" w14:textId="3645A93C" w:rsidR="00FC041B" w:rsidRPr="003236CB" w:rsidRDefault="00FC041B" w:rsidP="002B73EB">
      <w:pPr>
        <w:pStyle w:val="RoterTextAnweisungen"/>
      </w:pPr>
      <w:r w:rsidRPr="003236CB">
        <w:lastRenderedPageBreak/>
        <w:t>Die nachfolgende Tabelle ist auf die</w:t>
      </w:r>
      <w:r w:rsidR="00F01AD8">
        <w:t xml:space="preserve"> </w:t>
      </w:r>
      <w:proofErr w:type="spellStart"/>
      <w:r w:rsidR="00F01AD8">
        <w:t>gemeinde</w:t>
      </w:r>
      <w:proofErr w:type="spellEnd"/>
      <w:r w:rsidR="00F01AD8">
        <w:t xml:space="preserve">-/verbandsspezifischen Verhältnisse </w:t>
      </w:r>
      <w:r w:rsidRPr="003236CB">
        <w:t>anzupassen, fehlende Punkte sind zu ergänzen respektive nichtzutreffende Punkte zu streichen.</w:t>
      </w:r>
    </w:p>
    <w:p w14:paraId="0A55F3DC" w14:textId="77777777" w:rsidR="00FC041B" w:rsidRPr="003236CB" w:rsidRDefault="00FC041B" w:rsidP="002B73EB">
      <w:pPr>
        <w:rPr>
          <w:rStyle w:val="Kommentarzeichen"/>
        </w:rPr>
      </w:pPr>
    </w:p>
    <w:tbl>
      <w:tblPr>
        <w:tblStyle w:val="VSA1"/>
        <w:tblW w:w="5000" w:type="pct"/>
        <w:tblLook w:val="04A0" w:firstRow="1" w:lastRow="0" w:firstColumn="1" w:lastColumn="0" w:noHBand="0" w:noVBand="1"/>
      </w:tblPr>
      <w:tblGrid>
        <w:gridCol w:w="4174"/>
        <w:gridCol w:w="1601"/>
        <w:gridCol w:w="2491"/>
      </w:tblGrid>
      <w:tr w:rsidR="00FC041B" w:rsidRPr="003236CB"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77777777" w:rsidR="00FC041B" w:rsidRPr="003236CB" w:rsidRDefault="00FC041B" w:rsidP="002B73EB">
            <w:r w:rsidRPr="003236CB">
              <w:t>Thema</w:t>
            </w:r>
          </w:p>
        </w:tc>
        <w:tc>
          <w:tcPr>
            <w:tcW w:w="1601" w:type="dxa"/>
          </w:tcPr>
          <w:p w14:paraId="212042EB"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Massstab</w:t>
            </w:r>
          </w:p>
        </w:tc>
        <w:tc>
          <w:tcPr>
            <w:tcW w:w="2491" w:type="dxa"/>
          </w:tcPr>
          <w:p w14:paraId="6DB3F76D"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Bemerkung</w:t>
            </w:r>
          </w:p>
        </w:tc>
      </w:tr>
      <w:tr w:rsidR="00FC041B" w:rsidRPr="003236CB"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77777777" w:rsidR="00FC041B" w:rsidRPr="003236CB" w:rsidRDefault="00FC041B" w:rsidP="002B73EB">
            <w:pPr>
              <w:pStyle w:val="BlauerTextVorschlge"/>
            </w:pPr>
            <w:r w:rsidRPr="003236CB">
              <w:t>Werkplan</w:t>
            </w:r>
          </w:p>
        </w:tc>
        <w:tc>
          <w:tcPr>
            <w:tcW w:w="1601" w:type="dxa"/>
          </w:tcPr>
          <w:p w14:paraId="0248ADD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500</w:t>
            </w:r>
          </w:p>
        </w:tc>
        <w:tc>
          <w:tcPr>
            <w:tcW w:w="2491" w:type="dxa"/>
          </w:tcPr>
          <w:p w14:paraId="3942EA27"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77777777" w:rsidR="00FC041B" w:rsidRPr="003236CB" w:rsidRDefault="00FC041B" w:rsidP="002B73EB">
            <w:pPr>
              <w:pStyle w:val="BlauerTextVorschlge"/>
            </w:pPr>
            <w:r w:rsidRPr="003236CB">
              <w:t>Übersichtsplan</w:t>
            </w:r>
          </w:p>
        </w:tc>
        <w:tc>
          <w:tcPr>
            <w:tcW w:w="1601" w:type="dxa"/>
          </w:tcPr>
          <w:p w14:paraId="563F6D3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2'000 / 2'500 / 5’000</w:t>
            </w:r>
          </w:p>
        </w:tc>
        <w:tc>
          <w:tcPr>
            <w:tcW w:w="2491" w:type="dxa"/>
          </w:tcPr>
          <w:p w14:paraId="5A4EE380"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570B34" w:rsidRPr="003236CB"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77777777" w:rsidR="00570B34" w:rsidRPr="003236CB" w:rsidRDefault="00570B34" w:rsidP="009B364A">
            <w:pPr>
              <w:pStyle w:val="BlauerTextVorschlge"/>
            </w:pPr>
            <w:r>
              <w:t>GEP-Massnahmenplan innerhalb Baugebiet</w:t>
            </w:r>
          </w:p>
        </w:tc>
        <w:tc>
          <w:tcPr>
            <w:tcW w:w="1601" w:type="dxa"/>
          </w:tcPr>
          <w:p w14:paraId="47E73D81"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t>–</w:t>
            </w:r>
            <w:r w:rsidRPr="003236CB">
              <w:t xml:space="preserve"> 2’500</w:t>
            </w:r>
          </w:p>
        </w:tc>
        <w:tc>
          <w:tcPr>
            <w:tcW w:w="2491" w:type="dxa"/>
          </w:tcPr>
          <w:p w14:paraId="0D2F620C"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570B34" w:rsidRPr="003236CB"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77777777" w:rsidR="00570B34" w:rsidRPr="003236CB" w:rsidRDefault="00570B34" w:rsidP="009B364A">
            <w:pPr>
              <w:pStyle w:val="BlauerTextVorschlge"/>
            </w:pPr>
            <w:r>
              <w:t>GEP-Massnahmenplan ausserhalb Baugebiet</w:t>
            </w:r>
          </w:p>
        </w:tc>
        <w:tc>
          <w:tcPr>
            <w:tcW w:w="1601" w:type="dxa"/>
          </w:tcPr>
          <w:p w14:paraId="151DCE2D"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2'</w:t>
            </w:r>
            <w:r>
              <w:t>5</w:t>
            </w:r>
            <w:r w:rsidRPr="003236CB">
              <w:t xml:space="preserve">00 </w:t>
            </w:r>
            <w:r>
              <w:t>–</w:t>
            </w:r>
            <w:r w:rsidRPr="003236CB">
              <w:t xml:space="preserve"> </w:t>
            </w:r>
            <w:r>
              <w:t>5</w:t>
            </w:r>
            <w:r w:rsidRPr="003236CB">
              <w:t>’</w:t>
            </w:r>
            <w:r>
              <w:t>0</w:t>
            </w:r>
            <w:r w:rsidRPr="003236CB">
              <w:t>00</w:t>
            </w:r>
          </w:p>
        </w:tc>
        <w:tc>
          <w:tcPr>
            <w:tcW w:w="2491" w:type="dxa"/>
          </w:tcPr>
          <w:p w14:paraId="337B4D72"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FC041B" w:rsidRPr="003236CB"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77777777" w:rsidR="00FC041B" w:rsidRPr="003236CB" w:rsidRDefault="00FC041B" w:rsidP="002B73EB">
            <w:pPr>
              <w:pStyle w:val="BlauerTextVorschlge"/>
            </w:pPr>
            <w:r w:rsidRPr="003236CB">
              <w:t>Kanalreinigungskonzept</w:t>
            </w:r>
          </w:p>
        </w:tc>
        <w:tc>
          <w:tcPr>
            <w:tcW w:w="1601" w:type="dxa"/>
          </w:tcPr>
          <w:p w14:paraId="1C0A0DA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2’500</w:t>
            </w:r>
          </w:p>
        </w:tc>
        <w:tc>
          <w:tcPr>
            <w:tcW w:w="2491" w:type="dxa"/>
          </w:tcPr>
          <w:p w14:paraId="48B9897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77777777" w:rsidR="00FC041B" w:rsidRPr="003236CB" w:rsidRDefault="00FC041B" w:rsidP="002B73EB">
            <w:pPr>
              <w:pStyle w:val="BlauerTextVorschlge"/>
            </w:pPr>
            <w:proofErr w:type="spellStart"/>
            <w:r w:rsidRPr="003236CB">
              <w:t>Spülplan</w:t>
            </w:r>
            <w:proofErr w:type="spellEnd"/>
            <w:r w:rsidRPr="003236CB">
              <w:t xml:space="preserve"> / Unternehmerplan (Einfärbung Spüldruck)</w:t>
            </w:r>
          </w:p>
        </w:tc>
        <w:tc>
          <w:tcPr>
            <w:tcW w:w="1601" w:type="dxa"/>
          </w:tcPr>
          <w:p w14:paraId="60803AE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32603B02"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5043178E" w:rsidR="00FC041B" w:rsidRPr="003236CB" w:rsidRDefault="00FC041B" w:rsidP="002B73EB">
            <w:pPr>
              <w:pStyle w:val="BlauerTextVorschlge"/>
            </w:pPr>
            <w:r w:rsidRPr="003236CB">
              <w:t xml:space="preserve">Baulicher Zustand </w:t>
            </w:r>
            <w:r w:rsidR="00570B34">
              <w:t>Abwasserbauwerke</w:t>
            </w:r>
            <w:r w:rsidRPr="003236CB">
              <w:t xml:space="preserve"> mit lokalen Zuständen (Einzelschaden)</w:t>
            </w:r>
          </w:p>
        </w:tc>
        <w:tc>
          <w:tcPr>
            <w:tcW w:w="1601" w:type="dxa"/>
          </w:tcPr>
          <w:p w14:paraId="564837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2B7DA35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544B0B81" w:rsidR="00FC041B" w:rsidRPr="003236CB" w:rsidRDefault="00FC041B" w:rsidP="002B73EB">
            <w:pPr>
              <w:pStyle w:val="BlauerTextVorschlge"/>
            </w:pPr>
            <w:proofErr w:type="gramStart"/>
            <w:r w:rsidRPr="003236CB">
              <w:t>Rückstau</w:t>
            </w:r>
            <w:proofErr w:type="gramEnd"/>
            <w:r w:rsidRPr="003236CB">
              <w:t xml:space="preserve"> und Belastung</w:t>
            </w:r>
            <w:r w:rsidR="00570B34">
              <w:t xml:space="preserve"> der Bauwerke</w:t>
            </w:r>
          </w:p>
        </w:tc>
        <w:tc>
          <w:tcPr>
            <w:tcW w:w="1601" w:type="dxa"/>
          </w:tcPr>
          <w:p w14:paraId="134FBA58" w14:textId="7F3A62C6"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4AC81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1C21ED58" w:rsidR="00FC041B" w:rsidRPr="003236CB" w:rsidRDefault="00FB4694" w:rsidP="002B73EB">
            <w:pPr>
              <w:pStyle w:val="BlauerTextVorschlge"/>
            </w:pPr>
            <w:r>
              <w:t>Entwässerungskonzept (</w:t>
            </w:r>
            <w:r w:rsidR="00FC041B" w:rsidRPr="003236CB">
              <w:t>Einzugsgebiete mit Abflussbeiwerte</w:t>
            </w:r>
            <w:r>
              <w:t>)</w:t>
            </w:r>
          </w:p>
        </w:tc>
        <w:tc>
          <w:tcPr>
            <w:tcW w:w="1601" w:type="dxa"/>
          </w:tcPr>
          <w:p w14:paraId="075C16DE" w14:textId="6CD27218"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2E5FB1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3236CB" w:rsidRDefault="00FC041B" w:rsidP="002B73EB">
            <w:pPr>
              <w:pStyle w:val="BlauerTextVorschlge"/>
            </w:pPr>
            <w:r w:rsidRPr="003236CB">
              <w:t>…</w:t>
            </w:r>
          </w:p>
        </w:tc>
        <w:tc>
          <w:tcPr>
            <w:tcW w:w="1601" w:type="dxa"/>
          </w:tcPr>
          <w:p w14:paraId="7300B7AE"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3236CB" w:rsidRDefault="00FC041B" w:rsidP="002B73EB">
            <w:pPr>
              <w:pStyle w:val="BlauerTextVorschlge"/>
            </w:pPr>
            <w:r w:rsidRPr="003236CB">
              <w:t>…</w:t>
            </w:r>
          </w:p>
        </w:tc>
        <w:tc>
          <w:tcPr>
            <w:tcW w:w="1601" w:type="dxa"/>
          </w:tcPr>
          <w:p w14:paraId="7B26F084"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bl>
    <w:p w14:paraId="508E73B6" w14:textId="77777777" w:rsidR="00FC041B" w:rsidRPr="003236CB" w:rsidRDefault="00FC041B" w:rsidP="002B73EB"/>
    <w:p w14:paraId="03F9FF16" w14:textId="49A80ECB" w:rsidR="00FC041B" w:rsidRPr="003236CB" w:rsidRDefault="00405EF4" w:rsidP="004E297B">
      <w:pPr>
        <w:pStyle w:val="berschrift2nummeriert"/>
      </w:pPr>
      <w:bookmarkStart w:id="117" w:name="_Toc45883441"/>
      <w:r>
        <w:t>Datenbereitstellung</w:t>
      </w:r>
      <w:bookmarkEnd w:id="117"/>
    </w:p>
    <w:p w14:paraId="28BBAD09" w14:textId="758DF3A5" w:rsidR="00FC041B" w:rsidRPr="003236CB" w:rsidRDefault="00405EF4" w:rsidP="00327AF5">
      <w:pPr>
        <w:pStyle w:val="BlauerTextVorschlge"/>
      </w:pPr>
      <w:r>
        <w:t xml:space="preserve">Es werden verschiedenen standardisierter Web-Services </w:t>
      </w:r>
      <w:r w:rsidR="00327AF5">
        <w:t xml:space="preserve">zur Verfügung gestellt. Damit ist ein Zugriff auf die stets aktuellste Fassung der Daten möglich. </w:t>
      </w:r>
      <w:r w:rsidR="00FC041B" w:rsidRPr="003236CB">
        <w:t>Es werden Schnittstellen mit standardisierte</w:t>
      </w:r>
      <w:r w:rsidR="001E7A5F">
        <w:t>n</w:t>
      </w:r>
      <w:r w:rsidR="00FC041B" w:rsidRPr="003236CB">
        <w:t xml:space="preserve"> Datenmodellen unterstützt. </w:t>
      </w:r>
    </w:p>
    <w:p w14:paraId="42E9F508" w14:textId="530AE176" w:rsidR="00FC041B" w:rsidRPr="003236CB" w:rsidRDefault="00FC041B" w:rsidP="002B73EB">
      <w:r w:rsidRPr="003236CB">
        <w:t xml:space="preserve">Der Datenaustausch im Kanton </w:t>
      </w:r>
      <w:r w:rsidR="00107F6C">
        <w:fldChar w:fldCharType="begin"/>
      </w:r>
      <w:r w:rsidR="00107F6C">
        <w:instrText xml:space="preserve"> DOCPROPERTY  Kanton  \* MERGEFORMAT </w:instrText>
      </w:r>
      <w:r w:rsidR="00107F6C">
        <w:fldChar w:fldCharType="separate"/>
      </w:r>
      <w:r w:rsidR="00E63CB8">
        <w:t>&lt;Kanton in Eigenschaften&gt;</w:t>
      </w:r>
      <w:r w:rsidR="00107F6C">
        <w:fldChar w:fldCharType="end"/>
      </w:r>
      <w:r w:rsidR="009A13C9">
        <w:t xml:space="preserve"> </w:t>
      </w:r>
      <w:r w:rsidRPr="003236CB">
        <w:t xml:space="preserve">erfolgt nach kantonalen Vorgaben mit dem Datenmodell </w:t>
      </w:r>
      <w:r w:rsidR="002B73EB" w:rsidRPr="003236CB">
        <w:rPr>
          <w:rStyle w:val="BlauerTextVorschlgeZchn"/>
          <w:rFonts w:eastAsiaTheme="minorHAnsi"/>
        </w:rPr>
        <w:t>&lt;MODELL&gt;</w:t>
      </w:r>
      <w:r w:rsidRPr="003236CB">
        <w:t xml:space="preserve"> </w:t>
      </w:r>
    </w:p>
    <w:p w14:paraId="246A07AE" w14:textId="77777777" w:rsidR="00FC041B" w:rsidRPr="003236CB" w:rsidRDefault="00FC041B" w:rsidP="002B73EB">
      <w:r w:rsidRPr="003236CB">
        <w:t xml:space="preserve">Damit die Daten von weiteren Interessierten genutzt werden können, werden zudem die nachfolgend aufgelisteten Schnittstellen unterstützt. </w:t>
      </w:r>
    </w:p>
    <w:p w14:paraId="12B55489" w14:textId="77777777" w:rsidR="00FC041B" w:rsidRPr="003236CB" w:rsidRDefault="00FC041B" w:rsidP="00FC041B"/>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3236CB" w14:paraId="4C03C376" w14:textId="77777777" w:rsidTr="00327AF5">
        <w:trPr>
          <w:tblHeader/>
        </w:trPr>
        <w:tc>
          <w:tcPr>
            <w:tcW w:w="2057" w:type="dxa"/>
          </w:tcPr>
          <w:p w14:paraId="5178D9B2" w14:textId="77777777" w:rsidR="00FC041B" w:rsidRPr="003236CB" w:rsidRDefault="00FC041B" w:rsidP="000E6FA4">
            <w:pPr>
              <w:pStyle w:val="Standardfett"/>
            </w:pPr>
            <w:r w:rsidRPr="003236CB">
              <w:t>Name</w:t>
            </w:r>
          </w:p>
        </w:tc>
        <w:tc>
          <w:tcPr>
            <w:tcW w:w="1690" w:type="dxa"/>
          </w:tcPr>
          <w:p w14:paraId="244457E9" w14:textId="0235D0FE" w:rsidR="00FC041B" w:rsidRPr="003236CB" w:rsidRDefault="00327AF5" w:rsidP="000E6FA4">
            <w:pPr>
              <w:pStyle w:val="Standardfett"/>
            </w:pPr>
            <w:r>
              <w:t>F</w:t>
            </w:r>
            <w:r w:rsidR="00FC041B" w:rsidRPr="003236CB">
              <w:t>ormat</w:t>
            </w:r>
          </w:p>
        </w:tc>
        <w:tc>
          <w:tcPr>
            <w:tcW w:w="2583" w:type="dxa"/>
          </w:tcPr>
          <w:p w14:paraId="6CED3BBE" w14:textId="77777777" w:rsidR="00FC041B" w:rsidRPr="003236CB" w:rsidRDefault="00FC041B" w:rsidP="000E6FA4">
            <w:pPr>
              <w:pStyle w:val="Standardfett"/>
            </w:pPr>
            <w:r w:rsidRPr="003236CB">
              <w:t>Organisation</w:t>
            </w:r>
          </w:p>
        </w:tc>
        <w:tc>
          <w:tcPr>
            <w:tcW w:w="1946" w:type="dxa"/>
          </w:tcPr>
          <w:p w14:paraId="6419C768" w14:textId="77777777" w:rsidR="00FC041B" w:rsidRPr="003236CB" w:rsidRDefault="00FC041B" w:rsidP="000E6FA4">
            <w:pPr>
              <w:pStyle w:val="Standardfett"/>
            </w:pPr>
            <w:r w:rsidRPr="003236CB">
              <w:t>Bemerkung</w:t>
            </w:r>
          </w:p>
        </w:tc>
      </w:tr>
      <w:tr w:rsidR="00327AF5" w:rsidRPr="003236CB" w14:paraId="7B4A0525" w14:textId="77777777" w:rsidTr="00327AF5">
        <w:tc>
          <w:tcPr>
            <w:tcW w:w="2057" w:type="dxa"/>
            <w:vAlign w:val="center"/>
          </w:tcPr>
          <w:p w14:paraId="249B884A" w14:textId="2DDFE161" w:rsidR="00327AF5" w:rsidRPr="003236CB" w:rsidRDefault="00327AF5" w:rsidP="000E6FA4">
            <w:pPr>
              <w:pStyle w:val="BlauerTextVorschlge"/>
            </w:pPr>
            <w:r>
              <w:t>Darstellungsdienst Werkplan</w:t>
            </w:r>
          </w:p>
        </w:tc>
        <w:tc>
          <w:tcPr>
            <w:tcW w:w="1690" w:type="dxa"/>
            <w:vAlign w:val="center"/>
          </w:tcPr>
          <w:p w14:paraId="7DC8550C" w14:textId="0EC0C37F" w:rsidR="00327AF5" w:rsidRPr="003236CB" w:rsidRDefault="00327AF5" w:rsidP="000E6FA4">
            <w:pPr>
              <w:pStyle w:val="BlauerTextVorschlge"/>
            </w:pPr>
            <w:r>
              <w:t>WMS</w:t>
            </w:r>
            <w:r>
              <w:rPr>
                <w:rStyle w:val="Funotenzeichen"/>
              </w:rPr>
              <w:footnoteReference w:id="16"/>
            </w:r>
          </w:p>
        </w:tc>
        <w:tc>
          <w:tcPr>
            <w:tcW w:w="2583" w:type="dxa"/>
            <w:vAlign w:val="center"/>
          </w:tcPr>
          <w:p w14:paraId="0973A938" w14:textId="7DC39FD8" w:rsidR="00327AF5" w:rsidRPr="003236CB" w:rsidRDefault="00327AF5" w:rsidP="000E6FA4">
            <w:pPr>
              <w:pStyle w:val="BlauerTextVorschlge"/>
            </w:pPr>
            <w:r>
              <w:t xml:space="preserve">ISO / Open </w:t>
            </w:r>
            <w:proofErr w:type="spellStart"/>
            <w:r>
              <w:t>Geospatial</w:t>
            </w:r>
            <w:proofErr w:type="spellEnd"/>
            <w:r>
              <w:t xml:space="preserve"> </w:t>
            </w:r>
            <w:proofErr w:type="spellStart"/>
            <w:r>
              <w:t>Consortium</w:t>
            </w:r>
            <w:proofErr w:type="spellEnd"/>
            <w:r>
              <w:t xml:space="preserve"> </w:t>
            </w:r>
          </w:p>
        </w:tc>
        <w:tc>
          <w:tcPr>
            <w:tcW w:w="1946" w:type="dxa"/>
            <w:vAlign w:val="center"/>
          </w:tcPr>
          <w:p w14:paraId="352F8690" w14:textId="54C2DFA0" w:rsidR="00327AF5" w:rsidRPr="003236CB" w:rsidRDefault="00327AF5" w:rsidP="000E6FA4">
            <w:pPr>
              <w:pStyle w:val="BlauerTextVorschlge"/>
            </w:pPr>
            <w:r>
              <w:t>&lt;Hier URL angeben&gt;</w:t>
            </w:r>
          </w:p>
        </w:tc>
      </w:tr>
      <w:tr w:rsidR="00327AF5" w:rsidRPr="003236CB" w14:paraId="08CDA4E7" w14:textId="77777777" w:rsidTr="003627C3">
        <w:tc>
          <w:tcPr>
            <w:tcW w:w="2057" w:type="dxa"/>
            <w:vAlign w:val="center"/>
          </w:tcPr>
          <w:p w14:paraId="0DE21342" w14:textId="0AA48370" w:rsidR="00327AF5" w:rsidRDefault="00327AF5" w:rsidP="00327AF5">
            <w:pPr>
              <w:pStyle w:val="BlauerTextVorschlge"/>
            </w:pPr>
            <w:r>
              <w:t>Darstellungsdienst GEP-Massnahmenplan</w:t>
            </w:r>
          </w:p>
        </w:tc>
        <w:tc>
          <w:tcPr>
            <w:tcW w:w="1690" w:type="dxa"/>
            <w:vAlign w:val="center"/>
          </w:tcPr>
          <w:p w14:paraId="350984BF" w14:textId="57391B5C" w:rsidR="00327AF5" w:rsidRDefault="00327AF5" w:rsidP="00327AF5">
            <w:pPr>
              <w:pStyle w:val="BlauerTextVorschlge"/>
            </w:pPr>
            <w:r>
              <w:t>WMS</w:t>
            </w:r>
          </w:p>
        </w:tc>
        <w:tc>
          <w:tcPr>
            <w:tcW w:w="2583" w:type="dxa"/>
          </w:tcPr>
          <w:p w14:paraId="49366EF3" w14:textId="3529E501" w:rsidR="00327AF5" w:rsidRDefault="00327AF5" w:rsidP="00327AF5">
            <w:pPr>
              <w:pStyle w:val="BlauerTextVorschlge"/>
            </w:pPr>
            <w:r w:rsidRPr="00127C4E">
              <w:t xml:space="preserve">ISO / Open </w:t>
            </w:r>
            <w:proofErr w:type="spellStart"/>
            <w:r w:rsidRPr="00127C4E">
              <w:t>Geospatial</w:t>
            </w:r>
            <w:proofErr w:type="spellEnd"/>
            <w:r w:rsidRPr="00127C4E">
              <w:t xml:space="preserve"> </w:t>
            </w:r>
            <w:proofErr w:type="spellStart"/>
            <w:r w:rsidRPr="00127C4E">
              <w:t>Consortium</w:t>
            </w:r>
            <w:proofErr w:type="spellEnd"/>
            <w:r w:rsidRPr="00127C4E">
              <w:t xml:space="preserve"> </w:t>
            </w:r>
          </w:p>
        </w:tc>
        <w:tc>
          <w:tcPr>
            <w:tcW w:w="1946" w:type="dxa"/>
            <w:vAlign w:val="center"/>
          </w:tcPr>
          <w:p w14:paraId="484B38C4" w14:textId="359AF965" w:rsidR="00327AF5" w:rsidRDefault="00327AF5" w:rsidP="00327AF5">
            <w:pPr>
              <w:pStyle w:val="BlauerTextVorschlge"/>
            </w:pPr>
            <w:r>
              <w:t>&lt;Hier URL angeben&gt;</w:t>
            </w:r>
          </w:p>
        </w:tc>
      </w:tr>
      <w:tr w:rsidR="00327AF5" w:rsidRPr="003236CB" w14:paraId="636729FD" w14:textId="77777777" w:rsidTr="003627C3">
        <w:tc>
          <w:tcPr>
            <w:tcW w:w="2057" w:type="dxa"/>
            <w:vAlign w:val="center"/>
          </w:tcPr>
          <w:p w14:paraId="6F537E96" w14:textId="1127628E" w:rsidR="00327AF5" w:rsidRDefault="00327AF5" w:rsidP="00327AF5">
            <w:pPr>
              <w:pStyle w:val="BlauerTextVorschlge"/>
            </w:pPr>
            <w:proofErr w:type="spellStart"/>
            <w:r>
              <w:t>Featuredienst</w:t>
            </w:r>
            <w:proofErr w:type="spellEnd"/>
          </w:p>
        </w:tc>
        <w:tc>
          <w:tcPr>
            <w:tcW w:w="1690" w:type="dxa"/>
            <w:vAlign w:val="center"/>
          </w:tcPr>
          <w:p w14:paraId="712C214C" w14:textId="0CA1635B" w:rsidR="00327AF5" w:rsidRDefault="00327AF5" w:rsidP="00327AF5">
            <w:pPr>
              <w:pStyle w:val="BlauerTextVorschlge"/>
            </w:pPr>
            <w:r>
              <w:t>WFS</w:t>
            </w:r>
            <w:r>
              <w:rPr>
                <w:rStyle w:val="Funotenzeichen"/>
              </w:rPr>
              <w:footnoteReference w:id="17"/>
            </w:r>
          </w:p>
        </w:tc>
        <w:tc>
          <w:tcPr>
            <w:tcW w:w="2583" w:type="dxa"/>
          </w:tcPr>
          <w:p w14:paraId="45065486" w14:textId="600ED43D" w:rsidR="00327AF5" w:rsidRDefault="00327AF5" w:rsidP="00327AF5">
            <w:pPr>
              <w:pStyle w:val="BlauerTextVorschlge"/>
            </w:pPr>
            <w:r w:rsidRPr="00127C4E">
              <w:t xml:space="preserve">ISO / Open </w:t>
            </w:r>
            <w:proofErr w:type="spellStart"/>
            <w:r w:rsidRPr="00127C4E">
              <w:t>Geospatial</w:t>
            </w:r>
            <w:proofErr w:type="spellEnd"/>
            <w:r w:rsidRPr="00127C4E">
              <w:t xml:space="preserve"> </w:t>
            </w:r>
            <w:proofErr w:type="spellStart"/>
            <w:r w:rsidRPr="00127C4E">
              <w:t>Consortium</w:t>
            </w:r>
            <w:proofErr w:type="spellEnd"/>
            <w:r w:rsidRPr="00127C4E">
              <w:t xml:space="preserve"> </w:t>
            </w:r>
          </w:p>
        </w:tc>
        <w:tc>
          <w:tcPr>
            <w:tcW w:w="1946" w:type="dxa"/>
            <w:vAlign w:val="center"/>
          </w:tcPr>
          <w:p w14:paraId="1EE57285" w14:textId="55B87551" w:rsidR="00327AF5" w:rsidRDefault="00327AF5" w:rsidP="00327AF5">
            <w:pPr>
              <w:pStyle w:val="BlauerTextVorschlge"/>
            </w:pPr>
            <w:r>
              <w:t>Struktur nach VSA DSS Mini anzustreben</w:t>
            </w:r>
          </w:p>
        </w:tc>
      </w:tr>
      <w:tr w:rsidR="00327AF5" w:rsidRPr="003236CB" w14:paraId="101714E9" w14:textId="77777777" w:rsidTr="00327AF5">
        <w:tc>
          <w:tcPr>
            <w:tcW w:w="2057" w:type="dxa"/>
            <w:vAlign w:val="center"/>
          </w:tcPr>
          <w:p w14:paraId="476E682C" w14:textId="77777777" w:rsidR="00327AF5" w:rsidRPr="003236CB" w:rsidRDefault="00327AF5" w:rsidP="00327AF5">
            <w:pPr>
              <w:pStyle w:val="BlauerTextVorschlge"/>
            </w:pPr>
            <w:r w:rsidRPr="003236CB">
              <w:t xml:space="preserve">VSA DSS Mini </w:t>
            </w:r>
          </w:p>
        </w:tc>
        <w:tc>
          <w:tcPr>
            <w:tcW w:w="1690" w:type="dxa"/>
            <w:vAlign w:val="center"/>
          </w:tcPr>
          <w:p w14:paraId="719F45CF" w14:textId="77777777" w:rsidR="00327AF5" w:rsidRPr="003236CB" w:rsidRDefault="00327AF5" w:rsidP="00327AF5">
            <w:pPr>
              <w:pStyle w:val="BlauerTextVorschlge"/>
            </w:pPr>
            <w:r w:rsidRPr="003236CB">
              <w:t>INTERLIS 2</w:t>
            </w:r>
          </w:p>
        </w:tc>
        <w:tc>
          <w:tcPr>
            <w:tcW w:w="2583" w:type="dxa"/>
            <w:vAlign w:val="center"/>
          </w:tcPr>
          <w:p w14:paraId="064610A3" w14:textId="77777777" w:rsidR="00327AF5" w:rsidRPr="003236CB" w:rsidRDefault="00327AF5" w:rsidP="00327AF5">
            <w:pPr>
              <w:pStyle w:val="BlauerTextVorschlge"/>
            </w:pPr>
            <w:r w:rsidRPr="003236CB">
              <w:t>VSA</w:t>
            </w:r>
          </w:p>
        </w:tc>
        <w:tc>
          <w:tcPr>
            <w:tcW w:w="1946" w:type="dxa"/>
            <w:vAlign w:val="center"/>
          </w:tcPr>
          <w:p w14:paraId="48F8E933" w14:textId="77777777" w:rsidR="00327AF5" w:rsidRPr="003236CB" w:rsidRDefault="00327AF5" w:rsidP="00327AF5">
            <w:pPr>
              <w:pStyle w:val="BlauerTextVorschlge"/>
            </w:pPr>
            <w:r w:rsidRPr="003236CB">
              <w:t>Verbands-GEP</w:t>
            </w:r>
          </w:p>
        </w:tc>
      </w:tr>
      <w:tr w:rsidR="00327AF5" w:rsidRPr="003236CB" w14:paraId="138C4A17" w14:textId="77777777" w:rsidTr="00327AF5">
        <w:tc>
          <w:tcPr>
            <w:tcW w:w="2057" w:type="dxa"/>
            <w:vAlign w:val="center"/>
          </w:tcPr>
          <w:p w14:paraId="6089D7C7" w14:textId="77777777" w:rsidR="00327AF5" w:rsidRPr="003236CB" w:rsidRDefault="00327AF5" w:rsidP="00327AF5">
            <w:pPr>
              <w:pStyle w:val="BlauerTextVorschlge"/>
            </w:pPr>
            <w:r w:rsidRPr="003236CB">
              <w:lastRenderedPageBreak/>
              <w:t>SIA 405 Abwasser 2015</w:t>
            </w:r>
          </w:p>
        </w:tc>
        <w:tc>
          <w:tcPr>
            <w:tcW w:w="1690" w:type="dxa"/>
            <w:vAlign w:val="center"/>
          </w:tcPr>
          <w:p w14:paraId="2327E2C8" w14:textId="77777777" w:rsidR="00327AF5" w:rsidRPr="003236CB" w:rsidRDefault="00327AF5" w:rsidP="00327AF5">
            <w:pPr>
              <w:pStyle w:val="BlauerTextVorschlge"/>
            </w:pPr>
            <w:r w:rsidRPr="003236CB">
              <w:t>INTERLIS 2</w:t>
            </w:r>
          </w:p>
        </w:tc>
        <w:tc>
          <w:tcPr>
            <w:tcW w:w="2583" w:type="dxa"/>
            <w:vAlign w:val="center"/>
          </w:tcPr>
          <w:p w14:paraId="4C33E54D" w14:textId="77777777" w:rsidR="00327AF5" w:rsidRPr="003236CB" w:rsidRDefault="00327AF5" w:rsidP="00327AF5">
            <w:pPr>
              <w:pStyle w:val="BlauerTextVorschlge"/>
            </w:pPr>
            <w:r w:rsidRPr="003236CB">
              <w:t>SIA</w:t>
            </w:r>
          </w:p>
        </w:tc>
        <w:tc>
          <w:tcPr>
            <w:tcW w:w="1946" w:type="dxa"/>
            <w:vAlign w:val="center"/>
          </w:tcPr>
          <w:p w14:paraId="7DF0A238" w14:textId="77777777" w:rsidR="00327AF5" w:rsidRPr="003236CB" w:rsidRDefault="00327AF5" w:rsidP="00327AF5">
            <w:pPr>
              <w:pStyle w:val="BlauerTextVorschlge"/>
            </w:pPr>
            <w:r w:rsidRPr="003236CB">
              <w:t>Werkinformation</w:t>
            </w:r>
          </w:p>
        </w:tc>
      </w:tr>
      <w:tr w:rsidR="00327AF5" w:rsidRPr="003236CB" w14:paraId="7C0F67C9" w14:textId="77777777" w:rsidTr="00327AF5">
        <w:tc>
          <w:tcPr>
            <w:tcW w:w="2057" w:type="dxa"/>
            <w:vAlign w:val="center"/>
          </w:tcPr>
          <w:p w14:paraId="16D81673" w14:textId="43030775" w:rsidR="00327AF5" w:rsidRPr="003236CB" w:rsidRDefault="00327AF5" w:rsidP="00327AF5">
            <w:pPr>
              <w:pStyle w:val="BlauerTextVorschlge"/>
            </w:pPr>
            <w:r>
              <w:t xml:space="preserve">SIA 405 </w:t>
            </w:r>
            <w:proofErr w:type="spellStart"/>
            <w:r>
              <w:t>LKMap</w:t>
            </w:r>
            <w:proofErr w:type="spellEnd"/>
            <w:r>
              <w:t xml:space="preserve"> 2015</w:t>
            </w:r>
          </w:p>
        </w:tc>
        <w:tc>
          <w:tcPr>
            <w:tcW w:w="1690" w:type="dxa"/>
            <w:vAlign w:val="center"/>
          </w:tcPr>
          <w:p w14:paraId="7AE1F3EB" w14:textId="311A77E0" w:rsidR="00327AF5" w:rsidRPr="003236CB" w:rsidRDefault="00327AF5" w:rsidP="00327AF5">
            <w:pPr>
              <w:pStyle w:val="BlauerTextVorschlge"/>
            </w:pPr>
            <w:r>
              <w:t>INTERLIS 2</w:t>
            </w:r>
          </w:p>
        </w:tc>
        <w:tc>
          <w:tcPr>
            <w:tcW w:w="2583" w:type="dxa"/>
            <w:vAlign w:val="center"/>
          </w:tcPr>
          <w:p w14:paraId="49577CC6" w14:textId="50C20F1D" w:rsidR="00327AF5" w:rsidRPr="003236CB" w:rsidRDefault="00327AF5" w:rsidP="00327AF5">
            <w:pPr>
              <w:pStyle w:val="BlauerTextVorschlge"/>
            </w:pPr>
            <w:r>
              <w:t>SIA</w:t>
            </w:r>
          </w:p>
        </w:tc>
        <w:tc>
          <w:tcPr>
            <w:tcW w:w="1946" w:type="dxa"/>
            <w:vAlign w:val="center"/>
          </w:tcPr>
          <w:p w14:paraId="3C5AA241" w14:textId="3DE414FC" w:rsidR="00327AF5" w:rsidRPr="003236CB" w:rsidRDefault="00327AF5" w:rsidP="00327AF5">
            <w:pPr>
              <w:pStyle w:val="BlauerTextVorschlge"/>
            </w:pPr>
            <w:r>
              <w:t>Leitungskataster</w:t>
            </w:r>
          </w:p>
        </w:tc>
      </w:tr>
      <w:tr w:rsidR="00327AF5" w:rsidRPr="003236CB" w14:paraId="1770A373" w14:textId="77777777" w:rsidTr="00327AF5">
        <w:tc>
          <w:tcPr>
            <w:tcW w:w="2057" w:type="dxa"/>
            <w:vAlign w:val="center"/>
          </w:tcPr>
          <w:p w14:paraId="0802FEB2" w14:textId="77777777" w:rsidR="00327AF5" w:rsidRPr="003236CB" w:rsidRDefault="00327AF5" w:rsidP="00327AF5">
            <w:pPr>
              <w:pStyle w:val="BlauerTextVorschlge"/>
            </w:pPr>
            <w:r w:rsidRPr="003236CB">
              <w:t>…</w:t>
            </w:r>
          </w:p>
        </w:tc>
        <w:tc>
          <w:tcPr>
            <w:tcW w:w="1690" w:type="dxa"/>
            <w:vAlign w:val="center"/>
          </w:tcPr>
          <w:p w14:paraId="75F197D3" w14:textId="77777777" w:rsidR="00327AF5" w:rsidRPr="003236CB" w:rsidRDefault="00327AF5" w:rsidP="00327AF5">
            <w:pPr>
              <w:pStyle w:val="BlauerTextVorschlge"/>
            </w:pPr>
            <w:r w:rsidRPr="003236CB">
              <w:t>…</w:t>
            </w:r>
          </w:p>
        </w:tc>
        <w:tc>
          <w:tcPr>
            <w:tcW w:w="2583" w:type="dxa"/>
            <w:vAlign w:val="center"/>
          </w:tcPr>
          <w:p w14:paraId="505A7D73" w14:textId="77777777" w:rsidR="00327AF5" w:rsidRPr="003236CB" w:rsidRDefault="00327AF5" w:rsidP="00327AF5">
            <w:pPr>
              <w:pStyle w:val="BlauerTextVorschlge"/>
            </w:pPr>
            <w:r w:rsidRPr="003236CB">
              <w:t>…</w:t>
            </w:r>
          </w:p>
        </w:tc>
        <w:tc>
          <w:tcPr>
            <w:tcW w:w="1946" w:type="dxa"/>
            <w:vAlign w:val="center"/>
          </w:tcPr>
          <w:p w14:paraId="3A8B9219" w14:textId="77777777" w:rsidR="00327AF5" w:rsidRPr="003236CB" w:rsidRDefault="00327AF5" w:rsidP="00327AF5">
            <w:pPr>
              <w:pStyle w:val="BlauerTextVorschlge"/>
            </w:pPr>
            <w:r w:rsidRPr="003236CB">
              <w:t>…</w:t>
            </w:r>
          </w:p>
        </w:tc>
      </w:tr>
    </w:tbl>
    <w:p w14:paraId="573B2880" w14:textId="77777777" w:rsidR="00FC041B" w:rsidRDefault="00FC041B" w:rsidP="003236CB"/>
    <w:p w14:paraId="138D9969" w14:textId="77777777" w:rsidR="00FC041B" w:rsidRDefault="00FC041B" w:rsidP="003236CB">
      <w:pPr>
        <w:rPr>
          <w:rFonts w:eastAsiaTheme="majorEastAsia" w:cstheme="majorBidi"/>
          <w:b/>
          <w:sz w:val="36"/>
          <w:szCs w:val="56"/>
        </w:rPr>
      </w:pPr>
      <w:r>
        <w:br w:type="page"/>
      </w:r>
    </w:p>
    <w:p w14:paraId="3A42FBA1" w14:textId="77777777" w:rsidR="00FC041B" w:rsidRPr="007A2FA7" w:rsidRDefault="00FC041B" w:rsidP="007A2FA7">
      <w:pPr>
        <w:pStyle w:val="berschrift1"/>
        <w:pageBreakBefore/>
        <w:numPr>
          <w:ilvl w:val="0"/>
          <w:numId w:val="13"/>
        </w:numPr>
        <w:spacing w:before="0" w:after="130" w:line="240" w:lineRule="auto"/>
        <w:ind w:left="862" w:hanging="862"/>
        <w:rPr>
          <w:caps/>
          <w:spacing w:val="5"/>
          <w:sz w:val="40"/>
          <w:szCs w:val="40"/>
        </w:rPr>
      </w:pPr>
      <w:bookmarkStart w:id="118" w:name="_Toc45883442"/>
      <w:r w:rsidRPr="007A2FA7">
        <w:rPr>
          <w:caps/>
          <w:spacing w:val="5"/>
          <w:sz w:val="40"/>
          <w:szCs w:val="40"/>
        </w:rPr>
        <w:lastRenderedPageBreak/>
        <w:t>Anhang</w:t>
      </w:r>
      <w:bookmarkEnd w:id="118"/>
      <w:r w:rsidRPr="007A2FA7">
        <w:rPr>
          <w:caps/>
          <w:spacing w:val="5"/>
          <w:sz w:val="40"/>
          <w:szCs w:val="40"/>
        </w:rPr>
        <w:t xml:space="preserve"> </w:t>
      </w:r>
    </w:p>
    <w:p w14:paraId="36BC28F4" w14:textId="77777777" w:rsidR="00FC041B" w:rsidRPr="005C216E" w:rsidRDefault="00FC041B" w:rsidP="005A0D5E">
      <w:pPr>
        <w:pStyle w:val="berschrift1Anhangnummeriert"/>
        <w:outlineLvl w:val="1"/>
      </w:pPr>
      <w:bookmarkStart w:id="119" w:name="_Toc516467912"/>
      <w:bookmarkStart w:id="120" w:name="_Ref1031883"/>
      <w:bookmarkStart w:id="121" w:name="_Toc45883443"/>
      <w:r w:rsidRPr="004E297B">
        <w:t>Begriffe</w:t>
      </w:r>
      <w:bookmarkEnd w:id="119"/>
      <w:bookmarkEnd w:id="120"/>
      <w:bookmarkEnd w:id="121"/>
    </w:p>
    <w:p w14:paraId="6B7BEDD5" w14:textId="50870B9A" w:rsidR="00FC041B" w:rsidRPr="006A7F79" w:rsidRDefault="007B1DF5" w:rsidP="006A7F79">
      <w:pPr>
        <w:pStyle w:val="RoterTextAnweisungen"/>
      </w:pPr>
      <w:r>
        <w:t>Zur Gewährleistung ein</w:t>
      </w:r>
      <w:r w:rsidR="00327AF5">
        <w:t>e</w:t>
      </w:r>
      <w:r>
        <w:t xml:space="preserve">s gemeinsamen Verständnisses ist es von Vorteil, (Fach-)Begriffe zu klären. Als Grundlage ist das VSA Glossar zu verwenden. </w:t>
      </w:r>
    </w:p>
    <w:p w14:paraId="0C5FF261" w14:textId="77777777" w:rsidR="00FC041B" w:rsidRPr="003E2D6D" w:rsidRDefault="00FC041B" w:rsidP="006A7F79">
      <w:pPr>
        <w:pStyle w:val="RoterTextAnweisungen"/>
      </w:pPr>
      <w:r w:rsidRPr="006A7F79">
        <w:t>Falls keine</w:t>
      </w:r>
      <w:r>
        <w:t xml:space="preserve"> weiteren Begriffe zu beschreiben sind, kann die Tabelle gelöscht werden.</w:t>
      </w:r>
    </w:p>
    <w:p w14:paraId="57E2193A" w14:textId="77777777" w:rsidR="00FC041B" w:rsidRPr="00CB61D2" w:rsidRDefault="00FC041B" w:rsidP="006A7F79"/>
    <w:p w14:paraId="17EEA36F" w14:textId="25D9CF34" w:rsidR="00FC041B" w:rsidRDefault="00FC041B" w:rsidP="006A7F79">
      <w:r>
        <w:t>In diese</w:t>
      </w:r>
      <w:r w:rsidR="007B1DF5">
        <w:t xml:space="preserve">m </w:t>
      </w:r>
      <w:r>
        <w:t>Datenbewirtschaftung</w:t>
      </w:r>
      <w:r w:rsidR="007B1DF5">
        <w:t>skonzept</w:t>
      </w:r>
      <w:r>
        <w:t xml:space="preserve"> Siedlungsentwässerung werden die Begriffe verwendet, wie sie in den massgebenden </w:t>
      </w:r>
      <w:r w:rsidR="00327AF5">
        <w:t xml:space="preserve">Dokumenten </w:t>
      </w:r>
      <w:r w:rsidR="007B1DF5">
        <w:t xml:space="preserve">des VSA definiert sind (siehe </w:t>
      </w:r>
      <w:hyperlink r:id="rId33" w:history="1">
        <w:r w:rsidR="00501197" w:rsidRPr="006F402D">
          <w:rPr>
            <w:rStyle w:val="Hyperlink"/>
          </w:rPr>
          <w:t>https://www.vsa.ch/glossar/</w:t>
        </w:r>
      </w:hyperlink>
      <w:r>
        <w:t>).</w:t>
      </w:r>
    </w:p>
    <w:p w14:paraId="3900993D" w14:textId="77777777" w:rsidR="00FC041B" w:rsidRDefault="00FC041B" w:rsidP="006A7F79">
      <w:r>
        <w:t xml:space="preserve">Weitere Begriffe, die in diesem Dokument verwendete werden, sind wie folgt definiert: </w:t>
      </w:r>
    </w:p>
    <w:p w14:paraId="670390AD" w14:textId="77777777" w:rsidR="00FC041B" w:rsidRDefault="00FC041B" w:rsidP="006A7F79"/>
    <w:tbl>
      <w:tblPr>
        <w:tblStyle w:val="VSA1"/>
        <w:tblW w:w="5000" w:type="pct"/>
        <w:tblLook w:val="04A0" w:firstRow="1" w:lastRow="0" w:firstColumn="1" w:lastColumn="0" w:noHBand="0" w:noVBand="1"/>
      </w:tblPr>
      <w:tblGrid>
        <w:gridCol w:w="1956"/>
        <w:gridCol w:w="6310"/>
      </w:tblGrid>
      <w:tr w:rsidR="00FC041B" w:rsidRPr="006A7F79" w14:paraId="66D96450" w14:textId="77777777" w:rsidTr="006A7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D21CAF" w14:textId="77777777" w:rsidR="00FC041B" w:rsidRPr="006A7F79" w:rsidRDefault="00FC041B" w:rsidP="006A7F79">
            <w:r w:rsidRPr="006A7F79">
              <w:t>Begriff</w:t>
            </w:r>
          </w:p>
        </w:tc>
        <w:tc>
          <w:tcPr>
            <w:tcW w:w="7513" w:type="dxa"/>
          </w:tcPr>
          <w:p w14:paraId="2DA32544"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Beschreibung</w:t>
            </w:r>
          </w:p>
        </w:tc>
      </w:tr>
      <w:tr w:rsidR="00FC041B" w:rsidRPr="006A7F79" w14:paraId="1A191E76"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3CEA3D42" w14:textId="77777777" w:rsidR="00FC041B" w:rsidRPr="006A7F79" w:rsidRDefault="00FC041B" w:rsidP="00E5489D">
            <w:pPr>
              <w:pStyle w:val="BlauerTextVorschlge"/>
            </w:pPr>
            <w:r w:rsidRPr="006A7F79">
              <w:t>…</w:t>
            </w:r>
          </w:p>
        </w:tc>
        <w:tc>
          <w:tcPr>
            <w:tcW w:w="7513" w:type="dxa"/>
          </w:tcPr>
          <w:p w14:paraId="013CF1E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r w:rsidR="00FC041B" w:rsidRPr="006A7F79" w14:paraId="5540950C"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50B24BCA" w14:textId="77777777" w:rsidR="00FC041B" w:rsidRPr="006A7F79" w:rsidRDefault="00FC041B" w:rsidP="00E5489D">
            <w:pPr>
              <w:pStyle w:val="BlauerTextVorschlge"/>
            </w:pPr>
            <w:r w:rsidRPr="006A7F79">
              <w:t>…</w:t>
            </w:r>
          </w:p>
        </w:tc>
        <w:tc>
          <w:tcPr>
            <w:tcW w:w="7513" w:type="dxa"/>
          </w:tcPr>
          <w:p w14:paraId="63126F3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bl>
    <w:p w14:paraId="68025BB1" w14:textId="77777777" w:rsidR="00FC041B" w:rsidRPr="005C216E" w:rsidRDefault="00FC041B" w:rsidP="005A0D5E">
      <w:pPr>
        <w:pStyle w:val="berschrift1Anhangnummeriert"/>
        <w:outlineLvl w:val="1"/>
      </w:pPr>
      <w:bookmarkStart w:id="122" w:name="_Toc516467913"/>
      <w:bookmarkStart w:id="123" w:name="_Toc45883444"/>
      <w:r w:rsidRPr="005C216E">
        <w:t>Abkürzungen</w:t>
      </w:r>
      <w:bookmarkEnd w:id="122"/>
      <w:bookmarkEnd w:id="123"/>
    </w:p>
    <w:p w14:paraId="2176D267" w14:textId="77777777" w:rsidR="00FC041B" w:rsidRPr="003E2D6D" w:rsidRDefault="00FC041B" w:rsidP="00FC041B">
      <w:pPr>
        <w:pStyle w:val="RoterTextAnweisungen"/>
      </w:pPr>
      <w:r>
        <w:t>Falls keine weiteren Abkürzungen verwendet werden, kann die Tabelle gelöscht werden.</w:t>
      </w:r>
    </w:p>
    <w:p w14:paraId="4C05254A" w14:textId="77777777" w:rsidR="00FC041B" w:rsidRDefault="00FC041B" w:rsidP="006A7F79"/>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6321"/>
      </w:tblGrid>
      <w:tr w:rsidR="00FC041B" w14:paraId="16EF3B8A" w14:textId="77777777" w:rsidTr="00501197">
        <w:trPr>
          <w:tblHeader/>
        </w:trPr>
        <w:tc>
          <w:tcPr>
            <w:tcW w:w="1945" w:type="dxa"/>
          </w:tcPr>
          <w:p w14:paraId="7C7464DE" w14:textId="77777777" w:rsidR="00FC041B" w:rsidRDefault="00FC041B" w:rsidP="000E6FA4">
            <w:pPr>
              <w:pStyle w:val="Standardfett"/>
            </w:pPr>
            <w:r>
              <w:t>Abkürzung</w:t>
            </w:r>
          </w:p>
        </w:tc>
        <w:tc>
          <w:tcPr>
            <w:tcW w:w="6321" w:type="dxa"/>
          </w:tcPr>
          <w:p w14:paraId="184E8273" w14:textId="77777777" w:rsidR="00FC041B" w:rsidRDefault="00FC041B" w:rsidP="000E6FA4">
            <w:pPr>
              <w:pStyle w:val="Standardfett"/>
            </w:pPr>
            <w:r>
              <w:t>Beschreibung</w:t>
            </w:r>
          </w:p>
        </w:tc>
      </w:tr>
      <w:tr w:rsidR="00501197" w:rsidRPr="00501197" w14:paraId="71D01FC8" w14:textId="77777777" w:rsidTr="00501197">
        <w:tc>
          <w:tcPr>
            <w:tcW w:w="1945" w:type="dxa"/>
            <w:vAlign w:val="center"/>
          </w:tcPr>
          <w:p w14:paraId="490F3463" w14:textId="77777777" w:rsidR="00501197" w:rsidRPr="00501197" w:rsidRDefault="00501197" w:rsidP="00E5489D">
            <w:pPr>
              <w:pStyle w:val="BlauerTextVorschlge"/>
            </w:pPr>
            <w:r w:rsidRPr="00501197">
              <w:t>GEP</w:t>
            </w:r>
          </w:p>
        </w:tc>
        <w:tc>
          <w:tcPr>
            <w:tcW w:w="6321" w:type="dxa"/>
            <w:vAlign w:val="center"/>
          </w:tcPr>
          <w:p w14:paraId="67598F02" w14:textId="77777777" w:rsidR="00501197" w:rsidRPr="00501197" w:rsidRDefault="00501197" w:rsidP="00E5489D">
            <w:pPr>
              <w:pStyle w:val="BlauerTextVorschlge"/>
            </w:pPr>
            <w:r w:rsidRPr="00501197">
              <w:t>Generelle Entwässerungsplanung</w:t>
            </w:r>
          </w:p>
        </w:tc>
      </w:tr>
      <w:tr w:rsidR="00FC041B" w:rsidRPr="00501197" w14:paraId="5263436B" w14:textId="77777777" w:rsidTr="00501197">
        <w:tc>
          <w:tcPr>
            <w:tcW w:w="1945" w:type="dxa"/>
            <w:vAlign w:val="center"/>
          </w:tcPr>
          <w:p w14:paraId="72CBD4BA" w14:textId="475015B7" w:rsidR="00FC041B" w:rsidRPr="00501197" w:rsidRDefault="00501197" w:rsidP="00E5489D">
            <w:pPr>
              <w:pStyle w:val="BlauerTextVorschlge"/>
            </w:pPr>
            <w:r w:rsidRPr="00501197">
              <w:t>SE</w:t>
            </w:r>
          </w:p>
        </w:tc>
        <w:tc>
          <w:tcPr>
            <w:tcW w:w="6321" w:type="dxa"/>
            <w:vAlign w:val="center"/>
          </w:tcPr>
          <w:p w14:paraId="10ACDB3C" w14:textId="7D9E23A3" w:rsidR="00FC041B" w:rsidRPr="00501197" w:rsidRDefault="00501197" w:rsidP="00E5489D">
            <w:pPr>
              <w:pStyle w:val="BlauerTextVorschlge"/>
            </w:pPr>
            <w:r w:rsidRPr="00501197">
              <w:t>Siedlungsentwässerung</w:t>
            </w:r>
          </w:p>
        </w:tc>
      </w:tr>
      <w:tr w:rsidR="00501197" w:rsidRPr="00501197" w14:paraId="3861EDA0" w14:textId="77777777" w:rsidTr="00501197">
        <w:tc>
          <w:tcPr>
            <w:tcW w:w="1945" w:type="dxa"/>
            <w:vAlign w:val="center"/>
          </w:tcPr>
          <w:p w14:paraId="40F55BD8" w14:textId="718DCAEA" w:rsidR="00501197" w:rsidRPr="00501197" w:rsidRDefault="00501197" w:rsidP="00E5489D">
            <w:pPr>
              <w:pStyle w:val="BlauerTextVorschlge"/>
            </w:pPr>
            <w:r w:rsidRPr="00501197">
              <w:t>V-GEP</w:t>
            </w:r>
          </w:p>
        </w:tc>
        <w:tc>
          <w:tcPr>
            <w:tcW w:w="6321" w:type="dxa"/>
            <w:vAlign w:val="center"/>
          </w:tcPr>
          <w:p w14:paraId="1FD1381A" w14:textId="105839C4" w:rsidR="00501197" w:rsidRPr="00501197" w:rsidRDefault="00501197" w:rsidP="00E5489D">
            <w:pPr>
              <w:pStyle w:val="BlauerTextVorschlge"/>
            </w:pPr>
            <w:r w:rsidRPr="00501197">
              <w:t>Verbands-GEP</w:t>
            </w:r>
          </w:p>
        </w:tc>
      </w:tr>
      <w:tr w:rsidR="00FC041B" w14:paraId="488B557C" w14:textId="77777777" w:rsidTr="00501197">
        <w:tc>
          <w:tcPr>
            <w:tcW w:w="1945" w:type="dxa"/>
            <w:vAlign w:val="center"/>
          </w:tcPr>
          <w:p w14:paraId="451E49AB" w14:textId="77777777" w:rsidR="00FC041B" w:rsidRPr="00CB61D2" w:rsidRDefault="00FC041B" w:rsidP="000E6FA4">
            <w:pPr>
              <w:pStyle w:val="BlauerTextVorschlge"/>
            </w:pPr>
            <w:r>
              <w:t>…</w:t>
            </w:r>
          </w:p>
        </w:tc>
        <w:tc>
          <w:tcPr>
            <w:tcW w:w="6321" w:type="dxa"/>
            <w:vAlign w:val="center"/>
          </w:tcPr>
          <w:p w14:paraId="35FD113E" w14:textId="77777777" w:rsidR="00FC041B" w:rsidRPr="00CB61D2" w:rsidRDefault="00FC041B" w:rsidP="000E6FA4">
            <w:pPr>
              <w:pStyle w:val="BlauerTextVorschlge"/>
            </w:pPr>
            <w:r>
              <w:t>…</w:t>
            </w:r>
          </w:p>
        </w:tc>
      </w:tr>
    </w:tbl>
    <w:p w14:paraId="3982B592" w14:textId="24313896" w:rsidR="00FC041B" w:rsidRDefault="003148BD" w:rsidP="005A0D5E">
      <w:pPr>
        <w:pStyle w:val="berschrift1Anhangnummeriert"/>
        <w:outlineLvl w:val="1"/>
      </w:pPr>
      <w:bookmarkStart w:id="124" w:name="_Ref508084646"/>
      <w:bookmarkStart w:id="125" w:name="_Toc516467914"/>
      <w:bookmarkStart w:id="126" w:name="_Toc45883445"/>
      <w:r>
        <w:t xml:space="preserve">Zuständigkeiten, </w:t>
      </w:r>
      <w:r w:rsidR="00FC041B">
        <w:t>Anlaufstelle / Kontaktperson</w:t>
      </w:r>
      <w:bookmarkEnd w:id="124"/>
      <w:bookmarkEnd w:id="125"/>
      <w:bookmarkEnd w:id="126"/>
    </w:p>
    <w:p w14:paraId="12032011" w14:textId="010A24B3" w:rsidR="003148BD" w:rsidRDefault="003148BD" w:rsidP="00FC041B">
      <w:pPr>
        <w:pStyle w:val="RoterTextAnweisungen"/>
      </w:pPr>
      <w:r>
        <w:t xml:space="preserve">Jeder Datenherr sollte die Rollen und Zuständigkeiten gemäss der Einführung im Kapitel </w:t>
      </w:r>
      <w:r>
        <w:fldChar w:fldCharType="begin"/>
      </w:r>
      <w:r>
        <w:instrText xml:space="preserve"> REF _Ref8412145 \r \h </w:instrText>
      </w:r>
      <w:r>
        <w:fldChar w:fldCharType="separate"/>
      </w:r>
      <w:r w:rsidR="00FE495C">
        <w:t>1.9</w:t>
      </w:r>
      <w:r>
        <w:fldChar w:fldCharType="end"/>
      </w:r>
      <w:r>
        <w:t xml:space="preserve"> für seine Organisation definieren. Je nach Grösser der Gemeinde / des Verbands und der Rollenteilung zwischen Verband und Gemeinden sind ganz unterschiedliche </w:t>
      </w:r>
      <w:r w:rsidR="00C00931">
        <w:t>Aufgabenteilungen</w:t>
      </w:r>
      <w:r>
        <w:t xml:space="preserve"> optimal. Nachfolgend werden drei Varianten für die mögliche Regelungen der Zuständigkeit beispielhaft aufgeführt. </w:t>
      </w:r>
    </w:p>
    <w:p w14:paraId="3985D313" w14:textId="076A9C75" w:rsidR="003148BD" w:rsidRPr="003148BD" w:rsidRDefault="003148BD" w:rsidP="003148BD">
      <w:pPr>
        <w:pStyle w:val="RoterTextAnweisungen"/>
      </w:pPr>
      <w:r>
        <w:t xml:space="preserve">Beispiel 1: Der </w:t>
      </w:r>
      <w:r w:rsidRPr="003148BD">
        <w:t xml:space="preserve">«Verband A» </w:t>
      </w:r>
      <w:r w:rsidR="00C00931">
        <w:t>übernimmt</w:t>
      </w:r>
      <w:r w:rsidRPr="003148BD">
        <w:t xml:space="preserve"> die Gesamtleitung über den GEP bei den Verbands-Gemeinden. </w:t>
      </w:r>
      <w:r w:rsidR="004B286E">
        <w:t>Er a</w:t>
      </w:r>
      <w:r w:rsidRPr="003148BD">
        <w:t>giert auch als Fachberater SE für die Gemeinden. Er koordiniert alle Daten und Schnittstellen und führt periodische Prüfungen der Datensätze durch.</w:t>
      </w:r>
      <w:r>
        <w:t xml:space="preserve"> </w:t>
      </w:r>
      <w:r w:rsidRPr="003148BD">
        <w:t>Das «</w:t>
      </w:r>
      <w:r w:rsidR="00C00931">
        <w:t>B</w:t>
      </w:r>
      <w:r w:rsidRPr="003148BD">
        <w:t>üro G» ist für Ausarbeitung GEP beauftragt (GEP-Ingenieur). Es zieht den «Geologen G» als Projektingenieur für die Ausarbeitung</w:t>
      </w:r>
      <w:r w:rsidR="00C00931">
        <w:t>/Überarbeitung</w:t>
      </w:r>
      <w:r w:rsidRPr="003148BD">
        <w:t xml:space="preserve"> der Basiskarte </w:t>
      </w:r>
      <w:r w:rsidR="00C00931">
        <w:t>Versickerung</w:t>
      </w:r>
      <w:r w:rsidRPr="003148BD">
        <w:t xml:space="preserve"> bei. </w:t>
      </w:r>
      <w:r w:rsidR="00C00931">
        <w:t>Der</w:t>
      </w:r>
      <w:r w:rsidRPr="003148BD">
        <w:t xml:space="preserve"> «Geometer G» </w:t>
      </w:r>
      <w:r w:rsidR="00C00931">
        <w:t>bewirtschaftet die Informationen</w:t>
      </w:r>
      <w:r w:rsidRPr="003148BD">
        <w:t xml:space="preserve">, welche den Werkkataster </w:t>
      </w:r>
      <w:r w:rsidR="00C00931">
        <w:t>betreffen</w:t>
      </w:r>
      <w:r w:rsidRPr="003148BD">
        <w:t xml:space="preserve">. </w:t>
      </w:r>
    </w:p>
    <w:p w14:paraId="1834A4DB" w14:textId="2BD5B6B6" w:rsidR="00C00931" w:rsidRPr="003148BD" w:rsidRDefault="003148BD" w:rsidP="00C00931">
      <w:pPr>
        <w:pStyle w:val="RoterTextAnweisungen"/>
      </w:pPr>
      <w:r w:rsidRPr="003148BD">
        <w:t xml:space="preserve">Das «Ingenieurbüro M» setzt als Projektingenieur die Massnahmen bei den Sonderbauwerken des GEP um. Die Änderungen und neu erstellte Bauten werden in der DB Sonderbauwerke bearbeitet. </w:t>
      </w:r>
      <w:r w:rsidR="00027CED">
        <w:t xml:space="preserve"> </w:t>
      </w:r>
      <w:r w:rsidR="00C00931">
        <w:t>Es findet ein periodischer Abgleich zwischen dem Datenbestand des</w:t>
      </w:r>
      <w:r w:rsidR="00AC3568">
        <w:t xml:space="preserve"> «Geometer K»</w:t>
      </w:r>
      <w:r w:rsidR="00C00931">
        <w:t xml:space="preserve"> als Bewirtschafter des Werkkataster und dem Datenbestand des «Büro </w:t>
      </w:r>
      <w:r w:rsidR="00857E74">
        <w:t>G</w:t>
      </w:r>
      <w:r w:rsidR="00C00931">
        <w:t>» statt.</w:t>
      </w:r>
      <w:r w:rsidR="00AC3568">
        <w:t xml:space="preserve"> Die Daten werden quartalsweise an den Verband übermittelt und von diesem mittels GEP-</w:t>
      </w:r>
      <w:proofErr w:type="spellStart"/>
      <w:r w:rsidR="00AC3568">
        <w:t>Dat</w:t>
      </w:r>
      <w:r w:rsidR="00677FB1">
        <w:t>en</w:t>
      </w:r>
      <w:r w:rsidR="00AC3568">
        <w:t>checker</w:t>
      </w:r>
      <w:proofErr w:type="spellEnd"/>
      <w:r w:rsidR="00AC3568">
        <w:t xml:space="preserve"> geprüft.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3148BD" w:rsidRPr="002A33F4" w14:paraId="75E3ACFE" w14:textId="77777777" w:rsidTr="003C11C4">
        <w:trPr>
          <w:trHeight w:val="1867"/>
        </w:trPr>
        <w:tc>
          <w:tcPr>
            <w:tcW w:w="1555" w:type="dxa"/>
            <w:hideMark/>
          </w:tcPr>
          <w:p w14:paraId="237C0132" w14:textId="77777777" w:rsidR="003148BD" w:rsidRPr="00B42C48" w:rsidRDefault="003148BD" w:rsidP="003C11C4">
            <w:pPr>
              <w:pStyle w:val="RoterTextAnweisungen"/>
              <w:spacing w:before="40"/>
              <w:jc w:val="right"/>
            </w:pPr>
            <w:r w:rsidRPr="00B42C48">
              <w:lastRenderedPageBreak/>
              <w:t>Rolle</w:t>
            </w:r>
          </w:p>
          <w:p w14:paraId="008AE674" w14:textId="77777777" w:rsidR="003148BD" w:rsidRDefault="003148BD" w:rsidP="003C11C4">
            <w:pPr>
              <w:pStyle w:val="RoterTextAnweisungen"/>
              <w:spacing w:before="40"/>
            </w:pPr>
          </w:p>
          <w:p w14:paraId="281DF744" w14:textId="77777777" w:rsidR="003148BD" w:rsidRDefault="003148BD" w:rsidP="003C11C4">
            <w:pPr>
              <w:pStyle w:val="RoterTextAnweisungen"/>
              <w:spacing w:before="40"/>
            </w:pPr>
          </w:p>
          <w:p w14:paraId="67469EBF" w14:textId="7CF041EC" w:rsidR="003148BD" w:rsidRPr="00B42C48" w:rsidRDefault="003148BD" w:rsidP="003C11C4">
            <w:pPr>
              <w:pStyle w:val="RoterTextAnweisungen"/>
              <w:spacing w:before="40"/>
            </w:pPr>
            <w:r w:rsidRPr="00B42C48">
              <w:t>Organisation</w:t>
            </w:r>
          </w:p>
        </w:tc>
        <w:tc>
          <w:tcPr>
            <w:tcW w:w="850" w:type="dxa"/>
            <w:textDirection w:val="btLr"/>
            <w:vAlign w:val="center"/>
            <w:hideMark/>
          </w:tcPr>
          <w:p w14:paraId="1B44FF73" w14:textId="77777777" w:rsidR="003148BD" w:rsidRPr="003148BD" w:rsidRDefault="003148BD" w:rsidP="003C11C4">
            <w:pPr>
              <w:pStyle w:val="RoterTextAnweisungen"/>
              <w:spacing w:before="40"/>
              <w:jc w:val="left"/>
            </w:pPr>
            <w:r w:rsidRPr="00B42C48">
              <w:t>Gesamtleitung</w:t>
            </w:r>
          </w:p>
        </w:tc>
        <w:tc>
          <w:tcPr>
            <w:tcW w:w="850" w:type="dxa"/>
            <w:textDirection w:val="btLr"/>
            <w:vAlign w:val="center"/>
            <w:hideMark/>
          </w:tcPr>
          <w:p w14:paraId="41088E22" w14:textId="77777777" w:rsidR="003148BD" w:rsidRPr="003148BD" w:rsidRDefault="003148BD" w:rsidP="003C11C4">
            <w:pPr>
              <w:pStyle w:val="RoterTextAnweisungen"/>
              <w:spacing w:before="40"/>
              <w:jc w:val="left"/>
            </w:pPr>
            <w:r w:rsidRPr="003148BD">
              <w:t>Fachberater SE</w:t>
            </w:r>
          </w:p>
        </w:tc>
        <w:tc>
          <w:tcPr>
            <w:tcW w:w="850" w:type="dxa"/>
            <w:textDirection w:val="btLr"/>
            <w:vAlign w:val="center"/>
            <w:hideMark/>
          </w:tcPr>
          <w:p w14:paraId="00418067" w14:textId="77777777" w:rsidR="003148BD" w:rsidRPr="003148BD" w:rsidRDefault="003148BD" w:rsidP="003C11C4">
            <w:pPr>
              <w:pStyle w:val="RoterTextAnweisungen"/>
              <w:spacing w:before="40"/>
              <w:jc w:val="left"/>
            </w:pPr>
            <w:r w:rsidRPr="003148BD">
              <w:t>Datenkoordinator</w:t>
            </w:r>
          </w:p>
        </w:tc>
        <w:tc>
          <w:tcPr>
            <w:tcW w:w="886" w:type="dxa"/>
            <w:textDirection w:val="btLr"/>
            <w:vAlign w:val="center"/>
          </w:tcPr>
          <w:p w14:paraId="28ED73DF" w14:textId="51A5210D" w:rsidR="003148BD" w:rsidRPr="00B42C48" w:rsidRDefault="003148BD" w:rsidP="003C11C4">
            <w:pPr>
              <w:pStyle w:val="RoterTextAnweisungen"/>
              <w:spacing w:before="40"/>
              <w:jc w:val="left"/>
            </w:pPr>
            <w:r w:rsidRPr="003148BD">
              <w:t>Bewirtschaftung</w:t>
            </w:r>
            <w:r>
              <w:br/>
            </w:r>
            <w:r w:rsidRPr="00B42C48">
              <w:t>Werkkataster</w:t>
            </w:r>
          </w:p>
        </w:tc>
        <w:tc>
          <w:tcPr>
            <w:tcW w:w="886" w:type="dxa"/>
            <w:textDirection w:val="btLr"/>
            <w:vAlign w:val="center"/>
          </w:tcPr>
          <w:p w14:paraId="3882E8A3" w14:textId="21099C1A" w:rsidR="003148BD" w:rsidRPr="00B42C48" w:rsidRDefault="003148BD" w:rsidP="003C11C4">
            <w:pPr>
              <w:pStyle w:val="RoterTextAnweisungen"/>
              <w:spacing w:before="40"/>
              <w:jc w:val="left"/>
            </w:pPr>
            <w:r w:rsidRPr="003148BD">
              <w:t>Bewirtschaftung</w:t>
            </w:r>
            <w:r>
              <w:br/>
            </w:r>
            <w:r w:rsidRPr="00B42C48">
              <w:t>GEP-Themen</w:t>
            </w:r>
          </w:p>
        </w:tc>
        <w:tc>
          <w:tcPr>
            <w:tcW w:w="850" w:type="dxa"/>
            <w:textDirection w:val="btLr"/>
            <w:vAlign w:val="center"/>
            <w:hideMark/>
          </w:tcPr>
          <w:p w14:paraId="6BE79EEC" w14:textId="6831CC0A" w:rsidR="003148BD" w:rsidRPr="00B42C48" w:rsidRDefault="003148BD" w:rsidP="003C11C4">
            <w:pPr>
              <w:pStyle w:val="RoterTextAnweisungen"/>
              <w:spacing w:before="40"/>
              <w:jc w:val="left"/>
            </w:pPr>
            <w:r w:rsidRPr="00B42C48">
              <w:t>GEP-</w:t>
            </w:r>
            <w:r>
              <w:t>Ingenieur</w:t>
            </w:r>
          </w:p>
        </w:tc>
        <w:tc>
          <w:tcPr>
            <w:tcW w:w="850" w:type="dxa"/>
            <w:textDirection w:val="btLr"/>
            <w:vAlign w:val="center"/>
            <w:hideMark/>
          </w:tcPr>
          <w:p w14:paraId="2FC8A3B8" w14:textId="596D8D4C" w:rsidR="003148BD" w:rsidRPr="00B42C48" w:rsidRDefault="003148BD" w:rsidP="003C11C4">
            <w:pPr>
              <w:pStyle w:val="RoterTextAnweisungen"/>
              <w:spacing w:before="40"/>
              <w:jc w:val="left"/>
            </w:pPr>
            <w:r>
              <w:t>Projektingenieur</w:t>
            </w:r>
          </w:p>
        </w:tc>
      </w:tr>
      <w:tr w:rsidR="003148BD" w:rsidRPr="002A33F4" w14:paraId="5E12EA02" w14:textId="77777777" w:rsidTr="00A75213">
        <w:trPr>
          <w:trHeight w:val="454"/>
        </w:trPr>
        <w:tc>
          <w:tcPr>
            <w:tcW w:w="1555" w:type="dxa"/>
            <w:vAlign w:val="center"/>
            <w:hideMark/>
          </w:tcPr>
          <w:p w14:paraId="3A708C1A" w14:textId="77777777" w:rsidR="003148BD" w:rsidRPr="00B42C48" w:rsidRDefault="003148BD" w:rsidP="00A75213">
            <w:pPr>
              <w:pStyle w:val="RoterTextAnweisungen"/>
              <w:jc w:val="left"/>
            </w:pPr>
            <w:r w:rsidRPr="00B42C48">
              <w:t>«Verband A»</w:t>
            </w:r>
          </w:p>
        </w:tc>
        <w:tc>
          <w:tcPr>
            <w:tcW w:w="850" w:type="dxa"/>
            <w:vAlign w:val="center"/>
            <w:hideMark/>
          </w:tcPr>
          <w:p w14:paraId="0ABB96CB" w14:textId="77777777" w:rsidR="003148BD" w:rsidRPr="003148BD" w:rsidRDefault="003148BD" w:rsidP="00A75213">
            <w:pPr>
              <w:pStyle w:val="RoterTextAnweisungen"/>
              <w:jc w:val="center"/>
            </w:pPr>
            <w:r w:rsidRPr="00B42C48">
              <w:t>X</w:t>
            </w:r>
          </w:p>
        </w:tc>
        <w:tc>
          <w:tcPr>
            <w:tcW w:w="850" w:type="dxa"/>
            <w:vAlign w:val="center"/>
            <w:hideMark/>
          </w:tcPr>
          <w:p w14:paraId="599498F3" w14:textId="77777777" w:rsidR="003148BD" w:rsidRPr="003148BD" w:rsidRDefault="003148BD" w:rsidP="00A75213">
            <w:pPr>
              <w:pStyle w:val="RoterTextAnweisungen"/>
              <w:jc w:val="center"/>
            </w:pPr>
            <w:r w:rsidRPr="003148BD">
              <w:t>X</w:t>
            </w:r>
          </w:p>
        </w:tc>
        <w:tc>
          <w:tcPr>
            <w:tcW w:w="850" w:type="dxa"/>
            <w:vAlign w:val="center"/>
            <w:hideMark/>
          </w:tcPr>
          <w:p w14:paraId="34BC8CC0" w14:textId="77777777" w:rsidR="003148BD" w:rsidRPr="003148BD" w:rsidRDefault="003148BD" w:rsidP="00A75213">
            <w:pPr>
              <w:pStyle w:val="RoterTextAnweisungen"/>
              <w:jc w:val="center"/>
            </w:pPr>
            <w:r w:rsidRPr="003148BD">
              <w:t>X</w:t>
            </w:r>
          </w:p>
        </w:tc>
        <w:tc>
          <w:tcPr>
            <w:tcW w:w="886" w:type="dxa"/>
            <w:vAlign w:val="center"/>
          </w:tcPr>
          <w:p w14:paraId="18D8646E" w14:textId="77777777" w:rsidR="003148BD" w:rsidRPr="003148BD" w:rsidRDefault="003148BD" w:rsidP="00A75213">
            <w:pPr>
              <w:pStyle w:val="RoterTextAnweisungen"/>
              <w:jc w:val="center"/>
            </w:pPr>
          </w:p>
        </w:tc>
        <w:tc>
          <w:tcPr>
            <w:tcW w:w="886" w:type="dxa"/>
            <w:vAlign w:val="center"/>
          </w:tcPr>
          <w:p w14:paraId="4091878F" w14:textId="77777777" w:rsidR="003148BD" w:rsidRPr="003148BD" w:rsidRDefault="003148BD" w:rsidP="00A75213">
            <w:pPr>
              <w:pStyle w:val="RoterTextAnweisungen"/>
              <w:jc w:val="center"/>
            </w:pPr>
          </w:p>
        </w:tc>
        <w:tc>
          <w:tcPr>
            <w:tcW w:w="850" w:type="dxa"/>
            <w:vAlign w:val="center"/>
            <w:hideMark/>
          </w:tcPr>
          <w:p w14:paraId="40707FDC" w14:textId="112378A7" w:rsidR="003148BD" w:rsidRPr="003148BD" w:rsidRDefault="003148BD" w:rsidP="00A75213">
            <w:pPr>
              <w:pStyle w:val="RoterTextAnweisungen"/>
              <w:jc w:val="center"/>
            </w:pPr>
          </w:p>
        </w:tc>
        <w:tc>
          <w:tcPr>
            <w:tcW w:w="850" w:type="dxa"/>
            <w:vAlign w:val="center"/>
            <w:hideMark/>
          </w:tcPr>
          <w:p w14:paraId="36E5FA28" w14:textId="77777777" w:rsidR="003148BD" w:rsidRPr="003148BD" w:rsidRDefault="003148BD" w:rsidP="00A75213">
            <w:pPr>
              <w:pStyle w:val="RoterTextAnweisungen"/>
              <w:jc w:val="center"/>
            </w:pPr>
          </w:p>
        </w:tc>
      </w:tr>
      <w:tr w:rsidR="003148BD" w:rsidRPr="002A33F4" w14:paraId="5DCA6530" w14:textId="77777777" w:rsidTr="00A75213">
        <w:trPr>
          <w:trHeight w:val="454"/>
        </w:trPr>
        <w:tc>
          <w:tcPr>
            <w:tcW w:w="1555" w:type="dxa"/>
            <w:vAlign w:val="center"/>
            <w:hideMark/>
          </w:tcPr>
          <w:p w14:paraId="16A82978" w14:textId="77777777" w:rsidR="003148BD" w:rsidRPr="00B42C48" w:rsidRDefault="003148BD" w:rsidP="00A75213">
            <w:pPr>
              <w:pStyle w:val="RoterTextAnweisungen"/>
              <w:jc w:val="left"/>
            </w:pPr>
            <w:r w:rsidRPr="00B42C48">
              <w:t>«Büro G»</w:t>
            </w:r>
          </w:p>
        </w:tc>
        <w:tc>
          <w:tcPr>
            <w:tcW w:w="850" w:type="dxa"/>
            <w:vAlign w:val="center"/>
            <w:hideMark/>
          </w:tcPr>
          <w:p w14:paraId="4C4B92CC" w14:textId="77777777" w:rsidR="003148BD" w:rsidRPr="00B42C48" w:rsidRDefault="003148BD" w:rsidP="00A75213">
            <w:pPr>
              <w:pStyle w:val="RoterTextAnweisungen"/>
              <w:jc w:val="center"/>
            </w:pPr>
          </w:p>
        </w:tc>
        <w:tc>
          <w:tcPr>
            <w:tcW w:w="850" w:type="dxa"/>
            <w:vAlign w:val="center"/>
            <w:hideMark/>
          </w:tcPr>
          <w:p w14:paraId="0A4B6A6A" w14:textId="77777777" w:rsidR="003148BD" w:rsidRPr="003148BD" w:rsidRDefault="003148BD" w:rsidP="00A75213">
            <w:pPr>
              <w:pStyle w:val="RoterTextAnweisungen"/>
              <w:jc w:val="center"/>
            </w:pPr>
          </w:p>
        </w:tc>
        <w:tc>
          <w:tcPr>
            <w:tcW w:w="850" w:type="dxa"/>
            <w:vAlign w:val="center"/>
            <w:hideMark/>
          </w:tcPr>
          <w:p w14:paraId="0A3E10DE" w14:textId="77777777" w:rsidR="003148BD" w:rsidRPr="003148BD" w:rsidRDefault="003148BD" w:rsidP="00A75213">
            <w:pPr>
              <w:pStyle w:val="RoterTextAnweisungen"/>
              <w:jc w:val="center"/>
            </w:pPr>
          </w:p>
        </w:tc>
        <w:tc>
          <w:tcPr>
            <w:tcW w:w="886" w:type="dxa"/>
            <w:vAlign w:val="center"/>
          </w:tcPr>
          <w:p w14:paraId="67CF2FCC" w14:textId="77777777" w:rsidR="003148BD" w:rsidRPr="003148BD" w:rsidRDefault="003148BD" w:rsidP="00A75213">
            <w:pPr>
              <w:pStyle w:val="RoterTextAnweisungen"/>
              <w:jc w:val="center"/>
            </w:pPr>
          </w:p>
        </w:tc>
        <w:tc>
          <w:tcPr>
            <w:tcW w:w="886" w:type="dxa"/>
            <w:vAlign w:val="center"/>
          </w:tcPr>
          <w:p w14:paraId="126987F1" w14:textId="5E3EAEAE" w:rsidR="003148BD" w:rsidRPr="003148BD" w:rsidRDefault="003148BD" w:rsidP="00A75213">
            <w:pPr>
              <w:pStyle w:val="RoterTextAnweisungen"/>
              <w:jc w:val="center"/>
            </w:pPr>
            <w:r w:rsidRPr="003148BD">
              <w:t>X</w:t>
            </w:r>
          </w:p>
        </w:tc>
        <w:tc>
          <w:tcPr>
            <w:tcW w:w="850" w:type="dxa"/>
            <w:vAlign w:val="center"/>
            <w:hideMark/>
          </w:tcPr>
          <w:p w14:paraId="0A19DC82" w14:textId="2A0A4A40" w:rsidR="003148BD" w:rsidRPr="003148BD" w:rsidRDefault="003148BD" w:rsidP="00A75213">
            <w:pPr>
              <w:pStyle w:val="RoterTextAnweisungen"/>
              <w:jc w:val="center"/>
            </w:pPr>
            <w:r w:rsidRPr="003148BD">
              <w:t>X</w:t>
            </w:r>
          </w:p>
        </w:tc>
        <w:tc>
          <w:tcPr>
            <w:tcW w:w="850" w:type="dxa"/>
            <w:vAlign w:val="center"/>
            <w:hideMark/>
          </w:tcPr>
          <w:p w14:paraId="1D2D221F" w14:textId="77777777" w:rsidR="003148BD" w:rsidRPr="003148BD" w:rsidRDefault="003148BD" w:rsidP="00A75213">
            <w:pPr>
              <w:pStyle w:val="RoterTextAnweisungen"/>
              <w:jc w:val="center"/>
            </w:pPr>
            <w:r w:rsidRPr="003148BD">
              <w:t>X</w:t>
            </w:r>
          </w:p>
        </w:tc>
      </w:tr>
      <w:tr w:rsidR="003148BD" w:rsidRPr="002A33F4" w14:paraId="7FE286AB" w14:textId="77777777" w:rsidTr="00A75213">
        <w:trPr>
          <w:trHeight w:val="454"/>
        </w:trPr>
        <w:tc>
          <w:tcPr>
            <w:tcW w:w="1555" w:type="dxa"/>
            <w:vAlign w:val="center"/>
            <w:hideMark/>
          </w:tcPr>
          <w:p w14:paraId="3898D12F" w14:textId="77777777" w:rsidR="003148BD" w:rsidRPr="00B42C48" w:rsidRDefault="003148BD" w:rsidP="00A75213">
            <w:pPr>
              <w:pStyle w:val="RoterTextAnweisungen"/>
              <w:jc w:val="left"/>
            </w:pPr>
            <w:r w:rsidRPr="00B42C48">
              <w:t>«Geologe G»</w:t>
            </w:r>
          </w:p>
        </w:tc>
        <w:tc>
          <w:tcPr>
            <w:tcW w:w="850" w:type="dxa"/>
            <w:vAlign w:val="center"/>
            <w:hideMark/>
          </w:tcPr>
          <w:p w14:paraId="599DBD62" w14:textId="77777777" w:rsidR="003148BD" w:rsidRPr="00B42C48" w:rsidRDefault="003148BD" w:rsidP="00A75213">
            <w:pPr>
              <w:pStyle w:val="RoterTextAnweisungen"/>
              <w:jc w:val="center"/>
            </w:pPr>
          </w:p>
        </w:tc>
        <w:tc>
          <w:tcPr>
            <w:tcW w:w="850" w:type="dxa"/>
            <w:vAlign w:val="center"/>
            <w:hideMark/>
          </w:tcPr>
          <w:p w14:paraId="1377331E" w14:textId="77777777" w:rsidR="003148BD" w:rsidRPr="003148BD" w:rsidRDefault="003148BD" w:rsidP="00A75213">
            <w:pPr>
              <w:pStyle w:val="RoterTextAnweisungen"/>
              <w:jc w:val="center"/>
            </w:pPr>
          </w:p>
        </w:tc>
        <w:tc>
          <w:tcPr>
            <w:tcW w:w="850" w:type="dxa"/>
            <w:vAlign w:val="center"/>
            <w:hideMark/>
          </w:tcPr>
          <w:p w14:paraId="5EF0C98F" w14:textId="77777777" w:rsidR="003148BD" w:rsidRPr="003148BD" w:rsidRDefault="003148BD" w:rsidP="00A75213">
            <w:pPr>
              <w:pStyle w:val="RoterTextAnweisungen"/>
              <w:jc w:val="center"/>
            </w:pPr>
          </w:p>
        </w:tc>
        <w:tc>
          <w:tcPr>
            <w:tcW w:w="886" w:type="dxa"/>
            <w:vAlign w:val="center"/>
          </w:tcPr>
          <w:p w14:paraId="54B1438C" w14:textId="77777777" w:rsidR="003148BD" w:rsidRPr="003148BD" w:rsidRDefault="003148BD" w:rsidP="00A75213">
            <w:pPr>
              <w:pStyle w:val="RoterTextAnweisungen"/>
              <w:jc w:val="center"/>
            </w:pPr>
          </w:p>
        </w:tc>
        <w:tc>
          <w:tcPr>
            <w:tcW w:w="886" w:type="dxa"/>
            <w:vAlign w:val="center"/>
          </w:tcPr>
          <w:p w14:paraId="2F7926C1" w14:textId="77777777" w:rsidR="003148BD" w:rsidRPr="003148BD" w:rsidRDefault="003148BD" w:rsidP="00A75213">
            <w:pPr>
              <w:pStyle w:val="RoterTextAnweisungen"/>
              <w:jc w:val="center"/>
            </w:pPr>
          </w:p>
        </w:tc>
        <w:tc>
          <w:tcPr>
            <w:tcW w:w="850" w:type="dxa"/>
            <w:vAlign w:val="center"/>
            <w:hideMark/>
          </w:tcPr>
          <w:p w14:paraId="56714D9D" w14:textId="7590F26D" w:rsidR="003148BD" w:rsidRPr="003148BD" w:rsidRDefault="003148BD" w:rsidP="00A75213">
            <w:pPr>
              <w:pStyle w:val="RoterTextAnweisungen"/>
              <w:jc w:val="center"/>
            </w:pPr>
          </w:p>
        </w:tc>
        <w:tc>
          <w:tcPr>
            <w:tcW w:w="850" w:type="dxa"/>
            <w:vAlign w:val="center"/>
            <w:hideMark/>
          </w:tcPr>
          <w:p w14:paraId="53BB51A2" w14:textId="77777777" w:rsidR="003148BD" w:rsidRPr="003148BD" w:rsidRDefault="003148BD" w:rsidP="00A75213">
            <w:pPr>
              <w:pStyle w:val="RoterTextAnweisungen"/>
              <w:jc w:val="center"/>
            </w:pPr>
            <w:r w:rsidRPr="003148BD">
              <w:t>X</w:t>
            </w:r>
          </w:p>
        </w:tc>
      </w:tr>
      <w:tr w:rsidR="003148BD" w:rsidRPr="002A33F4" w14:paraId="6F57A71D" w14:textId="77777777" w:rsidTr="00A75213">
        <w:trPr>
          <w:trHeight w:val="454"/>
        </w:trPr>
        <w:tc>
          <w:tcPr>
            <w:tcW w:w="1555" w:type="dxa"/>
            <w:vAlign w:val="center"/>
            <w:hideMark/>
          </w:tcPr>
          <w:p w14:paraId="30554422" w14:textId="77777777" w:rsidR="003148BD" w:rsidRPr="00B42C48" w:rsidRDefault="003148BD" w:rsidP="00A75213">
            <w:pPr>
              <w:pStyle w:val="RoterTextAnweisungen"/>
              <w:jc w:val="left"/>
            </w:pPr>
            <w:r w:rsidRPr="00B42C48">
              <w:t>«Geometer K»</w:t>
            </w:r>
          </w:p>
        </w:tc>
        <w:tc>
          <w:tcPr>
            <w:tcW w:w="850" w:type="dxa"/>
            <w:vAlign w:val="center"/>
            <w:hideMark/>
          </w:tcPr>
          <w:p w14:paraId="5223A97D" w14:textId="77777777" w:rsidR="003148BD" w:rsidRPr="00B42C48" w:rsidRDefault="003148BD" w:rsidP="00A75213">
            <w:pPr>
              <w:pStyle w:val="RoterTextAnweisungen"/>
              <w:jc w:val="center"/>
            </w:pPr>
          </w:p>
        </w:tc>
        <w:tc>
          <w:tcPr>
            <w:tcW w:w="850" w:type="dxa"/>
            <w:vAlign w:val="center"/>
            <w:hideMark/>
          </w:tcPr>
          <w:p w14:paraId="3D29F1C8" w14:textId="77777777" w:rsidR="003148BD" w:rsidRPr="003148BD" w:rsidRDefault="003148BD" w:rsidP="00A75213">
            <w:pPr>
              <w:pStyle w:val="RoterTextAnweisungen"/>
              <w:jc w:val="center"/>
            </w:pPr>
          </w:p>
        </w:tc>
        <w:tc>
          <w:tcPr>
            <w:tcW w:w="850" w:type="dxa"/>
            <w:vAlign w:val="center"/>
            <w:hideMark/>
          </w:tcPr>
          <w:p w14:paraId="0D2D698A" w14:textId="77777777" w:rsidR="003148BD" w:rsidRPr="003148BD" w:rsidRDefault="003148BD" w:rsidP="00A75213">
            <w:pPr>
              <w:pStyle w:val="RoterTextAnweisungen"/>
              <w:jc w:val="center"/>
            </w:pPr>
          </w:p>
        </w:tc>
        <w:tc>
          <w:tcPr>
            <w:tcW w:w="886" w:type="dxa"/>
            <w:vAlign w:val="center"/>
          </w:tcPr>
          <w:p w14:paraId="3CA0B6A2" w14:textId="25C031F6" w:rsidR="003148BD" w:rsidRPr="003148BD" w:rsidRDefault="003148BD" w:rsidP="00A75213">
            <w:pPr>
              <w:pStyle w:val="RoterTextAnweisungen"/>
              <w:jc w:val="center"/>
            </w:pPr>
            <w:r w:rsidRPr="003148BD">
              <w:t>X</w:t>
            </w:r>
          </w:p>
        </w:tc>
        <w:tc>
          <w:tcPr>
            <w:tcW w:w="886" w:type="dxa"/>
            <w:vAlign w:val="center"/>
          </w:tcPr>
          <w:p w14:paraId="7C8B40B6" w14:textId="77777777" w:rsidR="003148BD" w:rsidRPr="003148BD" w:rsidRDefault="003148BD" w:rsidP="00A75213">
            <w:pPr>
              <w:pStyle w:val="RoterTextAnweisungen"/>
              <w:jc w:val="center"/>
            </w:pPr>
          </w:p>
        </w:tc>
        <w:tc>
          <w:tcPr>
            <w:tcW w:w="850" w:type="dxa"/>
            <w:vAlign w:val="center"/>
            <w:hideMark/>
          </w:tcPr>
          <w:p w14:paraId="22368B7B" w14:textId="55D08C3C" w:rsidR="003148BD" w:rsidRPr="003148BD" w:rsidRDefault="003148BD" w:rsidP="00A75213">
            <w:pPr>
              <w:pStyle w:val="RoterTextAnweisungen"/>
              <w:jc w:val="center"/>
            </w:pPr>
          </w:p>
        </w:tc>
        <w:tc>
          <w:tcPr>
            <w:tcW w:w="850" w:type="dxa"/>
            <w:vAlign w:val="center"/>
            <w:hideMark/>
          </w:tcPr>
          <w:p w14:paraId="2191B7F1" w14:textId="77777777" w:rsidR="003148BD" w:rsidRPr="003148BD" w:rsidRDefault="003148BD" w:rsidP="00A75213">
            <w:pPr>
              <w:pStyle w:val="RoterTextAnweisungen"/>
              <w:jc w:val="center"/>
            </w:pPr>
          </w:p>
        </w:tc>
      </w:tr>
      <w:tr w:rsidR="003148BD" w:rsidRPr="002A33F4" w14:paraId="5D21E6C1" w14:textId="77777777" w:rsidTr="00A75213">
        <w:trPr>
          <w:trHeight w:val="454"/>
        </w:trPr>
        <w:tc>
          <w:tcPr>
            <w:tcW w:w="1555" w:type="dxa"/>
            <w:vAlign w:val="center"/>
            <w:hideMark/>
          </w:tcPr>
          <w:p w14:paraId="5A5C3CC3" w14:textId="77777777" w:rsidR="003148BD" w:rsidRPr="00B42C48" w:rsidRDefault="003148BD" w:rsidP="00A75213">
            <w:pPr>
              <w:pStyle w:val="RoterTextAnweisungen"/>
              <w:jc w:val="left"/>
            </w:pPr>
            <w:r w:rsidRPr="00B42C48">
              <w:t>«Büro M»</w:t>
            </w:r>
          </w:p>
        </w:tc>
        <w:tc>
          <w:tcPr>
            <w:tcW w:w="850" w:type="dxa"/>
            <w:vAlign w:val="center"/>
            <w:hideMark/>
          </w:tcPr>
          <w:p w14:paraId="1F93DCA8" w14:textId="77777777" w:rsidR="003148BD" w:rsidRPr="00B42C48" w:rsidRDefault="003148BD" w:rsidP="00A75213">
            <w:pPr>
              <w:pStyle w:val="RoterTextAnweisungen"/>
              <w:jc w:val="center"/>
            </w:pPr>
          </w:p>
        </w:tc>
        <w:tc>
          <w:tcPr>
            <w:tcW w:w="850" w:type="dxa"/>
            <w:vAlign w:val="center"/>
            <w:hideMark/>
          </w:tcPr>
          <w:p w14:paraId="0684EE61" w14:textId="77777777" w:rsidR="003148BD" w:rsidRPr="003148BD" w:rsidRDefault="003148BD" w:rsidP="00A75213">
            <w:pPr>
              <w:pStyle w:val="RoterTextAnweisungen"/>
              <w:jc w:val="center"/>
            </w:pPr>
          </w:p>
        </w:tc>
        <w:tc>
          <w:tcPr>
            <w:tcW w:w="850" w:type="dxa"/>
            <w:vAlign w:val="center"/>
            <w:hideMark/>
          </w:tcPr>
          <w:p w14:paraId="34B9AE72" w14:textId="77777777" w:rsidR="003148BD" w:rsidRPr="003148BD" w:rsidRDefault="003148BD" w:rsidP="00A75213">
            <w:pPr>
              <w:pStyle w:val="RoterTextAnweisungen"/>
              <w:jc w:val="center"/>
            </w:pPr>
          </w:p>
        </w:tc>
        <w:tc>
          <w:tcPr>
            <w:tcW w:w="886" w:type="dxa"/>
            <w:vAlign w:val="center"/>
          </w:tcPr>
          <w:p w14:paraId="1FB2598C" w14:textId="77777777" w:rsidR="003148BD" w:rsidRPr="003148BD" w:rsidRDefault="003148BD" w:rsidP="00A75213">
            <w:pPr>
              <w:pStyle w:val="RoterTextAnweisungen"/>
              <w:jc w:val="center"/>
            </w:pPr>
          </w:p>
        </w:tc>
        <w:tc>
          <w:tcPr>
            <w:tcW w:w="886" w:type="dxa"/>
            <w:vAlign w:val="center"/>
          </w:tcPr>
          <w:p w14:paraId="18221313" w14:textId="77777777" w:rsidR="003148BD" w:rsidRPr="003148BD" w:rsidRDefault="003148BD" w:rsidP="00A75213">
            <w:pPr>
              <w:pStyle w:val="RoterTextAnweisungen"/>
              <w:jc w:val="center"/>
            </w:pPr>
          </w:p>
        </w:tc>
        <w:tc>
          <w:tcPr>
            <w:tcW w:w="850" w:type="dxa"/>
            <w:vAlign w:val="center"/>
            <w:hideMark/>
          </w:tcPr>
          <w:p w14:paraId="52660F86" w14:textId="3C18D50E" w:rsidR="003148BD" w:rsidRPr="003148BD" w:rsidRDefault="003148BD" w:rsidP="00A75213">
            <w:pPr>
              <w:pStyle w:val="RoterTextAnweisungen"/>
              <w:jc w:val="center"/>
            </w:pPr>
          </w:p>
        </w:tc>
        <w:tc>
          <w:tcPr>
            <w:tcW w:w="850" w:type="dxa"/>
            <w:vAlign w:val="center"/>
            <w:hideMark/>
          </w:tcPr>
          <w:p w14:paraId="306E65CA" w14:textId="77777777" w:rsidR="003148BD" w:rsidRPr="003148BD" w:rsidRDefault="003148BD" w:rsidP="00A75213">
            <w:pPr>
              <w:pStyle w:val="RoterTextAnweisungen"/>
              <w:jc w:val="center"/>
            </w:pPr>
            <w:r w:rsidRPr="003148BD">
              <w:t>X</w:t>
            </w:r>
          </w:p>
        </w:tc>
      </w:tr>
    </w:tbl>
    <w:p w14:paraId="6695ECC2" w14:textId="76EA3912" w:rsidR="002A33F4" w:rsidRDefault="002A33F4" w:rsidP="00FC041B">
      <w:pPr>
        <w:pStyle w:val="RoterTextAnweisungen"/>
      </w:pPr>
    </w:p>
    <w:p w14:paraId="43CAF2BF" w14:textId="03806BAC" w:rsidR="003148BD" w:rsidRPr="003148BD" w:rsidRDefault="003148BD" w:rsidP="003148BD">
      <w:pPr>
        <w:pStyle w:val="RoterTextAnweisungen"/>
      </w:pPr>
      <w:r>
        <w:t xml:space="preserve">Beispiel 2: </w:t>
      </w:r>
      <w:r w:rsidR="001E7A5F">
        <w:t xml:space="preserve">Der </w:t>
      </w:r>
      <w:r w:rsidRPr="003148BD">
        <w:t xml:space="preserve">Verband betreibt die </w:t>
      </w:r>
      <w:r>
        <w:t>ARA</w:t>
      </w:r>
      <w:r w:rsidRPr="003148BD">
        <w:t xml:space="preserve">. Für die </w:t>
      </w:r>
      <w:r w:rsidR="00731A44">
        <w:t xml:space="preserve">Gesamtleitung und die </w:t>
      </w:r>
      <w:r w:rsidRPr="003148BD">
        <w:t xml:space="preserve">Ausarbeitung des V-GEP ist </w:t>
      </w:r>
      <w:r w:rsidR="00950216">
        <w:t>das</w:t>
      </w:r>
      <w:r w:rsidR="00950216" w:rsidRPr="003148BD">
        <w:t xml:space="preserve"> </w:t>
      </w:r>
      <w:r w:rsidR="00950216">
        <w:t>«</w:t>
      </w:r>
      <w:r w:rsidRPr="003148BD">
        <w:t>Büro</w:t>
      </w:r>
      <w:r w:rsidR="00950216">
        <w:t xml:space="preserve"> V»</w:t>
      </w:r>
      <w:r w:rsidRPr="003148BD">
        <w:t xml:space="preserve"> beauftragt. </w:t>
      </w:r>
    </w:p>
    <w:p w14:paraId="3B97B6D7" w14:textId="2ECFC6B6" w:rsidR="003148BD" w:rsidRPr="003148BD" w:rsidRDefault="003148BD" w:rsidP="003148BD">
      <w:pPr>
        <w:pStyle w:val="RoterTextAnweisungen"/>
      </w:pPr>
      <w:r w:rsidRPr="003148BD">
        <w:t>Das «Ingenieurbüro I» betreut die Gemeinde als Fachberater und bearbeitet auch den GEP. Es zieht den «Biologen B» als Projektingenieur für die Beurteilung der Gewässer bei. Der Kataster wird ebenfalls vom «Büro I» betreut, daher sind alle Daten zentral auf einem System bewirtschaftet und nachgeführt.</w:t>
      </w:r>
      <w:r w:rsidR="00027CED">
        <w:t xml:space="preserve"> </w:t>
      </w:r>
      <w:r w:rsidRPr="003148BD">
        <w:t>Das «Ingenieurbüro S» setzt als Projektingenieur die baulichen Massnahmen und Sanierungen im Kanalnetz um. Die Änderungen und neu erstellte Bauten werden durch das «Büro I» im Kataster nachgeführt.</w:t>
      </w:r>
    </w:p>
    <w:p w14:paraId="464E3603" w14:textId="77777777" w:rsidR="003148BD" w:rsidRPr="003148BD" w:rsidRDefault="003148BD" w:rsidP="003148BD">
      <w:pPr>
        <w:pStyle w:val="RoterTextAnweisungen"/>
      </w:pPr>
      <w:r w:rsidRPr="003148BD">
        <w:t xml:space="preserve">Einmal jährlich lässt die Gemeinde die Daten durch das «Büro Q» prüfen. </w:t>
      </w:r>
    </w:p>
    <w:p w14:paraId="129C6293" w14:textId="3B28084E" w:rsidR="003148BD" w:rsidRDefault="004B286E" w:rsidP="00FC041B">
      <w:pPr>
        <w:pStyle w:val="RoterTextAnweisungen"/>
      </w:pPr>
      <w:r>
        <w:t>D</w:t>
      </w:r>
      <w:r w:rsidR="00C00931">
        <w:t>ieses</w:t>
      </w:r>
      <w:r>
        <w:t xml:space="preserve"> Beispiel kann auch für ein</w:t>
      </w:r>
      <w:r w:rsidR="001E7A5F">
        <w:t>e</w:t>
      </w:r>
      <w:r>
        <w:t xml:space="preserve"> selbständig agierende Stadt stehen («Büro I» wird durch die zuständige Dienststelle/Abteilung ersetzt).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3148BD" w:rsidRPr="002A33F4" w14:paraId="6F0A1FA1" w14:textId="77777777" w:rsidTr="003C11C4">
        <w:trPr>
          <w:trHeight w:val="1867"/>
        </w:trPr>
        <w:tc>
          <w:tcPr>
            <w:tcW w:w="1555" w:type="dxa"/>
            <w:hideMark/>
          </w:tcPr>
          <w:p w14:paraId="32B6F42E" w14:textId="77777777" w:rsidR="003148BD" w:rsidRPr="0008655C" w:rsidRDefault="003148BD" w:rsidP="003C11C4">
            <w:pPr>
              <w:pStyle w:val="RoterTextAnweisungen"/>
              <w:spacing w:before="40"/>
              <w:jc w:val="right"/>
            </w:pPr>
            <w:r w:rsidRPr="0008655C">
              <w:t>Rolle</w:t>
            </w:r>
          </w:p>
          <w:p w14:paraId="2FC249AD" w14:textId="77777777" w:rsidR="003148BD" w:rsidRDefault="003148BD" w:rsidP="003C11C4">
            <w:pPr>
              <w:pStyle w:val="RoterTextAnweisungen"/>
              <w:spacing w:before="40"/>
            </w:pPr>
          </w:p>
          <w:p w14:paraId="4B9137D5" w14:textId="77777777" w:rsidR="003148BD" w:rsidRDefault="003148BD" w:rsidP="003C11C4">
            <w:pPr>
              <w:pStyle w:val="RoterTextAnweisungen"/>
              <w:spacing w:before="40"/>
            </w:pPr>
          </w:p>
          <w:p w14:paraId="1D17B2E2" w14:textId="77777777" w:rsidR="003148BD" w:rsidRPr="0008655C" w:rsidRDefault="003148BD" w:rsidP="003C11C4">
            <w:pPr>
              <w:pStyle w:val="RoterTextAnweisungen"/>
              <w:spacing w:before="40"/>
            </w:pPr>
            <w:r w:rsidRPr="0008655C">
              <w:t>Organisation</w:t>
            </w:r>
          </w:p>
        </w:tc>
        <w:tc>
          <w:tcPr>
            <w:tcW w:w="850" w:type="dxa"/>
            <w:textDirection w:val="btLr"/>
            <w:vAlign w:val="center"/>
            <w:hideMark/>
          </w:tcPr>
          <w:p w14:paraId="31364D09" w14:textId="77777777" w:rsidR="003148BD" w:rsidRPr="0008655C" w:rsidRDefault="003148BD" w:rsidP="003C11C4">
            <w:pPr>
              <w:pStyle w:val="RoterTextAnweisungen"/>
              <w:spacing w:before="40"/>
              <w:jc w:val="left"/>
            </w:pPr>
            <w:r w:rsidRPr="0008655C">
              <w:t>Gesamtleitung</w:t>
            </w:r>
          </w:p>
        </w:tc>
        <w:tc>
          <w:tcPr>
            <w:tcW w:w="850" w:type="dxa"/>
            <w:textDirection w:val="btLr"/>
            <w:vAlign w:val="center"/>
            <w:hideMark/>
          </w:tcPr>
          <w:p w14:paraId="0B36304F" w14:textId="77777777" w:rsidR="003148BD" w:rsidRPr="0008655C" w:rsidRDefault="003148BD" w:rsidP="003C11C4">
            <w:pPr>
              <w:pStyle w:val="RoterTextAnweisungen"/>
              <w:spacing w:before="40"/>
              <w:jc w:val="left"/>
            </w:pPr>
            <w:r w:rsidRPr="0008655C">
              <w:t>Fachberater SE</w:t>
            </w:r>
          </w:p>
        </w:tc>
        <w:tc>
          <w:tcPr>
            <w:tcW w:w="850" w:type="dxa"/>
            <w:textDirection w:val="btLr"/>
            <w:vAlign w:val="center"/>
            <w:hideMark/>
          </w:tcPr>
          <w:p w14:paraId="38E7F89A" w14:textId="77777777" w:rsidR="003148BD" w:rsidRPr="0008655C" w:rsidRDefault="003148BD" w:rsidP="003C11C4">
            <w:pPr>
              <w:pStyle w:val="RoterTextAnweisungen"/>
              <w:spacing w:before="40"/>
              <w:jc w:val="left"/>
            </w:pPr>
            <w:r w:rsidRPr="0008655C">
              <w:t>Datenkoordinator</w:t>
            </w:r>
          </w:p>
        </w:tc>
        <w:tc>
          <w:tcPr>
            <w:tcW w:w="886" w:type="dxa"/>
            <w:textDirection w:val="btLr"/>
            <w:vAlign w:val="center"/>
          </w:tcPr>
          <w:p w14:paraId="363904BC" w14:textId="57FA5AE2" w:rsidR="003148BD" w:rsidRPr="0008655C" w:rsidRDefault="00731A44" w:rsidP="003C11C4">
            <w:pPr>
              <w:pStyle w:val="RoterTextAnweisungen"/>
              <w:spacing w:before="40"/>
              <w:jc w:val="left"/>
            </w:pPr>
            <w:r w:rsidRPr="0008655C">
              <w:t>GEP-</w:t>
            </w:r>
            <w:r>
              <w:t>Ingenieur</w:t>
            </w:r>
            <w:r w:rsidRPr="0008655C">
              <w:t xml:space="preserve"> </w:t>
            </w:r>
          </w:p>
        </w:tc>
        <w:tc>
          <w:tcPr>
            <w:tcW w:w="886" w:type="dxa"/>
            <w:textDirection w:val="btLr"/>
            <w:vAlign w:val="center"/>
          </w:tcPr>
          <w:p w14:paraId="44778381" w14:textId="1308F9CF" w:rsidR="003148BD" w:rsidRPr="0008655C" w:rsidRDefault="00731A44" w:rsidP="003C11C4">
            <w:pPr>
              <w:pStyle w:val="RoterTextAnweisungen"/>
              <w:spacing w:before="40"/>
              <w:jc w:val="left"/>
            </w:pPr>
            <w:r w:rsidRPr="0008655C">
              <w:t>Bewirtschaftung</w:t>
            </w:r>
            <w:r>
              <w:br/>
            </w:r>
            <w:r w:rsidRPr="0008655C">
              <w:t>Werkkataster</w:t>
            </w:r>
          </w:p>
        </w:tc>
        <w:tc>
          <w:tcPr>
            <w:tcW w:w="886" w:type="dxa"/>
            <w:textDirection w:val="btLr"/>
            <w:vAlign w:val="center"/>
            <w:hideMark/>
          </w:tcPr>
          <w:p w14:paraId="37FCB239" w14:textId="5A184370" w:rsidR="003148BD" w:rsidRPr="0008655C" w:rsidRDefault="00731A44"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744DFDAF" w14:textId="77777777" w:rsidR="003148BD" w:rsidRPr="0008655C" w:rsidRDefault="003148BD" w:rsidP="003C11C4">
            <w:pPr>
              <w:pStyle w:val="RoterTextAnweisungen"/>
              <w:spacing w:before="40"/>
              <w:jc w:val="left"/>
            </w:pPr>
            <w:r>
              <w:t>Projektingenieur</w:t>
            </w:r>
          </w:p>
        </w:tc>
      </w:tr>
      <w:tr w:rsidR="003148BD" w:rsidRPr="002A33F4" w14:paraId="49F63EC0" w14:textId="77777777" w:rsidTr="00A75213">
        <w:trPr>
          <w:trHeight w:val="454"/>
        </w:trPr>
        <w:tc>
          <w:tcPr>
            <w:tcW w:w="1555" w:type="dxa"/>
            <w:vAlign w:val="center"/>
            <w:hideMark/>
          </w:tcPr>
          <w:p w14:paraId="726C4378" w14:textId="2D6956DC" w:rsidR="003148BD" w:rsidRPr="0008655C" w:rsidRDefault="003148BD" w:rsidP="00A75213">
            <w:pPr>
              <w:pStyle w:val="RoterTextAnweisungen"/>
              <w:jc w:val="left"/>
            </w:pPr>
            <w:r w:rsidRPr="0008655C">
              <w:t>«</w:t>
            </w:r>
            <w:r w:rsidR="00950216">
              <w:t>Büro V</w:t>
            </w:r>
            <w:r w:rsidRPr="0008655C">
              <w:t>»</w:t>
            </w:r>
          </w:p>
        </w:tc>
        <w:tc>
          <w:tcPr>
            <w:tcW w:w="850" w:type="dxa"/>
            <w:vAlign w:val="center"/>
            <w:hideMark/>
          </w:tcPr>
          <w:p w14:paraId="3E6546A8" w14:textId="77777777" w:rsidR="003148BD" w:rsidRPr="0008655C" w:rsidRDefault="003148BD" w:rsidP="00A75213">
            <w:pPr>
              <w:pStyle w:val="RoterTextAnweisungen"/>
              <w:jc w:val="center"/>
            </w:pPr>
            <w:r w:rsidRPr="0008655C">
              <w:t>X</w:t>
            </w:r>
          </w:p>
        </w:tc>
        <w:tc>
          <w:tcPr>
            <w:tcW w:w="850" w:type="dxa"/>
            <w:vAlign w:val="center"/>
            <w:hideMark/>
          </w:tcPr>
          <w:p w14:paraId="4E5482CE" w14:textId="19B7E508" w:rsidR="003148BD" w:rsidRPr="0008655C" w:rsidRDefault="00731A44" w:rsidP="00A75213">
            <w:pPr>
              <w:pStyle w:val="RoterTextAnweisungen"/>
              <w:jc w:val="center"/>
            </w:pPr>
            <w:r>
              <w:t>-</w:t>
            </w:r>
          </w:p>
        </w:tc>
        <w:tc>
          <w:tcPr>
            <w:tcW w:w="850" w:type="dxa"/>
            <w:vAlign w:val="center"/>
            <w:hideMark/>
          </w:tcPr>
          <w:p w14:paraId="1B2B08A2" w14:textId="62597FFC" w:rsidR="003148BD" w:rsidRPr="0008655C" w:rsidRDefault="00731A44" w:rsidP="00A75213">
            <w:pPr>
              <w:pStyle w:val="RoterTextAnweisungen"/>
              <w:jc w:val="center"/>
            </w:pPr>
            <w:r>
              <w:t>-</w:t>
            </w:r>
          </w:p>
        </w:tc>
        <w:tc>
          <w:tcPr>
            <w:tcW w:w="886" w:type="dxa"/>
            <w:vAlign w:val="center"/>
          </w:tcPr>
          <w:p w14:paraId="5CF6E2A0" w14:textId="77777777" w:rsidR="003148BD" w:rsidRPr="0008655C" w:rsidRDefault="003148BD" w:rsidP="00A75213">
            <w:pPr>
              <w:pStyle w:val="RoterTextAnweisungen"/>
              <w:jc w:val="center"/>
            </w:pPr>
          </w:p>
        </w:tc>
        <w:tc>
          <w:tcPr>
            <w:tcW w:w="886" w:type="dxa"/>
            <w:vAlign w:val="center"/>
          </w:tcPr>
          <w:p w14:paraId="066101AD" w14:textId="77777777" w:rsidR="003148BD" w:rsidRPr="0008655C" w:rsidRDefault="003148BD" w:rsidP="00A75213">
            <w:pPr>
              <w:pStyle w:val="RoterTextAnweisungen"/>
              <w:jc w:val="center"/>
            </w:pPr>
          </w:p>
        </w:tc>
        <w:tc>
          <w:tcPr>
            <w:tcW w:w="886" w:type="dxa"/>
            <w:vAlign w:val="center"/>
            <w:hideMark/>
          </w:tcPr>
          <w:p w14:paraId="5289EC64" w14:textId="77777777" w:rsidR="003148BD" w:rsidRPr="0008655C" w:rsidRDefault="003148BD" w:rsidP="00A75213">
            <w:pPr>
              <w:pStyle w:val="RoterTextAnweisungen"/>
              <w:jc w:val="center"/>
            </w:pPr>
          </w:p>
        </w:tc>
        <w:tc>
          <w:tcPr>
            <w:tcW w:w="850" w:type="dxa"/>
            <w:vAlign w:val="center"/>
            <w:hideMark/>
          </w:tcPr>
          <w:p w14:paraId="103E880E" w14:textId="77777777" w:rsidR="003148BD" w:rsidRPr="0008655C" w:rsidRDefault="003148BD" w:rsidP="00A75213">
            <w:pPr>
              <w:pStyle w:val="RoterTextAnweisungen"/>
              <w:jc w:val="center"/>
            </w:pPr>
          </w:p>
        </w:tc>
      </w:tr>
      <w:tr w:rsidR="003148BD" w:rsidRPr="002A33F4" w14:paraId="4F6D4737" w14:textId="77777777" w:rsidTr="00A75213">
        <w:trPr>
          <w:trHeight w:val="454"/>
        </w:trPr>
        <w:tc>
          <w:tcPr>
            <w:tcW w:w="1555" w:type="dxa"/>
            <w:vAlign w:val="center"/>
            <w:hideMark/>
          </w:tcPr>
          <w:p w14:paraId="06D23866" w14:textId="04D75868" w:rsidR="003148BD" w:rsidRPr="0008655C" w:rsidRDefault="003148BD" w:rsidP="00A75213">
            <w:pPr>
              <w:pStyle w:val="RoterTextAnweisungen"/>
              <w:jc w:val="left"/>
            </w:pPr>
            <w:r w:rsidRPr="0008655C">
              <w:t xml:space="preserve">«Büro </w:t>
            </w:r>
            <w:r w:rsidR="00731A44">
              <w:t>I</w:t>
            </w:r>
            <w:r w:rsidRPr="0008655C">
              <w:t>»</w:t>
            </w:r>
          </w:p>
        </w:tc>
        <w:tc>
          <w:tcPr>
            <w:tcW w:w="850" w:type="dxa"/>
            <w:vAlign w:val="center"/>
            <w:hideMark/>
          </w:tcPr>
          <w:p w14:paraId="49CA6311" w14:textId="77777777" w:rsidR="003148BD" w:rsidRPr="0008655C" w:rsidRDefault="003148BD" w:rsidP="00A75213">
            <w:pPr>
              <w:pStyle w:val="RoterTextAnweisungen"/>
              <w:jc w:val="center"/>
            </w:pPr>
          </w:p>
        </w:tc>
        <w:tc>
          <w:tcPr>
            <w:tcW w:w="850" w:type="dxa"/>
            <w:vAlign w:val="center"/>
            <w:hideMark/>
          </w:tcPr>
          <w:p w14:paraId="74475DFC" w14:textId="5BFBD439" w:rsidR="003148BD" w:rsidRPr="0008655C" w:rsidRDefault="00015E55" w:rsidP="00A75213">
            <w:pPr>
              <w:pStyle w:val="RoterTextAnweisungen"/>
              <w:jc w:val="center"/>
            </w:pPr>
            <w:r>
              <w:t>X</w:t>
            </w:r>
          </w:p>
        </w:tc>
        <w:tc>
          <w:tcPr>
            <w:tcW w:w="850" w:type="dxa"/>
            <w:vAlign w:val="center"/>
            <w:hideMark/>
          </w:tcPr>
          <w:p w14:paraId="70ED9271" w14:textId="2210D9F6" w:rsidR="003148BD" w:rsidRPr="0008655C" w:rsidRDefault="00015E55" w:rsidP="00A75213">
            <w:pPr>
              <w:pStyle w:val="RoterTextAnweisungen"/>
              <w:jc w:val="center"/>
            </w:pPr>
            <w:r>
              <w:t>(</w:t>
            </w:r>
            <w:r w:rsidR="00731A44">
              <w:t>X</w:t>
            </w:r>
            <w:r>
              <w:t>)</w:t>
            </w:r>
          </w:p>
        </w:tc>
        <w:tc>
          <w:tcPr>
            <w:tcW w:w="886" w:type="dxa"/>
            <w:vAlign w:val="center"/>
          </w:tcPr>
          <w:p w14:paraId="6517E9AB" w14:textId="5A018371" w:rsidR="003148BD" w:rsidRPr="0008655C" w:rsidRDefault="00731A44" w:rsidP="00A75213">
            <w:pPr>
              <w:pStyle w:val="RoterTextAnweisungen"/>
              <w:jc w:val="center"/>
            </w:pPr>
            <w:r>
              <w:t>X</w:t>
            </w:r>
          </w:p>
        </w:tc>
        <w:tc>
          <w:tcPr>
            <w:tcW w:w="886" w:type="dxa"/>
            <w:vAlign w:val="center"/>
          </w:tcPr>
          <w:p w14:paraId="616C1F42" w14:textId="77777777" w:rsidR="003148BD" w:rsidRPr="0008655C" w:rsidRDefault="003148BD" w:rsidP="00A75213">
            <w:pPr>
              <w:pStyle w:val="RoterTextAnweisungen"/>
              <w:jc w:val="center"/>
            </w:pPr>
            <w:r w:rsidRPr="0008655C">
              <w:t>X</w:t>
            </w:r>
          </w:p>
        </w:tc>
        <w:tc>
          <w:tcPr>
            <w:tcW w:w="886" w:type="dxa"/>
            <w:vAlign w:val="center"/>
            <w:hideMark/>
          </w:tcPr>
          <w:p w14:paraId="0BF81486" w14:textId="77777777" w:rsidR="003148BD" w:rsidRPr="0008655C" w:rsidRDefault="003148BD" w:rsidP="00A75213">
            <w:pPr>
              <w:pStyle w:val="RoterTextAnweisungen"/>
              <w:jc w:val="center"/>
            </w:pPr>
            <w:r w:rsidRPr="0008655C">
              <w:t>X</w:t>
            </w:r>
          </w:p>
        </w:tc>
        <w:tc>
          <w:tcPr>
            <w:tcW w:w="850" w:type="dxa"/>
            <w:vAlign w:val="center"/>
            <w:hideMark/>
          </w:tcPr>
          <w:p w14:paraId="47382196" w14:textId="77777777" w:rsidR="003148BD" w:rsidRPr="0008655C" w:rsidRDefault="003148BD" w:rsidP="00A75213">
            <w:pPr>
              <w:pStyle w:val="RoterTextAnweisungen"/>
              <w:jc w:val="center"/>
            </w:pPr>
            <w:r w:rsidRPr="0008655C">
              <w:t>X</w:t>
            </w:r>
          </w:p>
        </w:tc>
      </w:tr>
      <w:tr w:rsidR="003148BD" w:rsidRPr="002A33F4" w14:paraId="6147AEFF" w14:textId="77777777" w:rsidTr="00A75213">
        <w:trPr>
          <w:trHeight w:val="454"/>
        </w:trPr>
        <w:tc>
          <w:tcPr>
            <w:tcW w:w="1555" w:type="dxa"/>
            <w:vAlign w:val="center"/>
            <w:hideMark/>
          </w:tcPr>
          <w:p w14:paraId="2E51ED03" w14:textId="16FC89E8" w:rsidR="003148BD" w:rsidRPr="0008655C" w:rsidRDefault="003148BD" w:rsidP="00A75213">
            <w:pPr>
              <w:pStyle w:val="RoterTextAnweisungen"/>
              <w:jc w:val="left"/>
            </w:pPr>
            <w:r w:rsidRPr="0008655C">
              <w:t>«</w:t>
            </w:r>
            <w:r w:rsidR="00731A44">
              <w:t>Biologe</w:t>
            </w:r>
            <w:r w:rsidRPr="0008655C">
              <w:t xml:space="preserve"> </w:t>
            </w:r>
            <w:r w:rsidR="00731A44">
              <w:t>B</w:t>
            </w:r>
            <w:r w:rsidRPr="0008655C">
              <w:t>»</w:t>
            </w:r>
          </w:p>
        </w:tc>
        <w:tc>
          <w:tcPr>
            <w:tcW w:w="850" w:type="dxa"/>
            <w:vAlign w:val="center"/>
            <w:hideMark/>
          </w:tcPr>
          <w:p w14:paraId="17FE5260" w14:textId="77777777" w:rsidR="003148BD" w:rsidRPr="0008655C" w:rsidRDefault="003148BD" w:rsidP="00A75213">
            <w:pPr>
              <w:pStyle w:val="RoterTextAnweisungen"/>
              <w:jc w:val="center"/>
            </w:pPr>
          </w:p>
        </w:tc>
        <w:tc>
          <w:tcPr>
            <w:tcW w:w="850" w:type="dxa"/>
            <w:vAlign w:val="center"/>
            <w:hideMark/>
          </w:tcPr>
          <w:p w14:paraId="12AAEEE4" w14:textId="77777777" w:rsidR="003148BD" w:rsidRPr="0008655C" w:rsidRDefault="003148BD" w:rsidP="00A75213">
            <w:pPr>
              <w:pStyle w:val="RoterTextAnweisungen"/>
              <w:jc w:val="center"/>
            </w:pPr>
          </w:p>
        </w:tc>
        <w:tc>
          <w:tcPr>
            <w:tcW w:w="850" w:type="dxa"/>
            <w:vAlign w:val="center"/>
            <w:hideMark/>
          </w:tcPr>
          <w:p w14:paraId="429B5547" w14:textId="77777777" w:rsidR="003148BD" w:rsidRPr="0008655C" w:rsidRDefault="003148BD" w:rsidP="00A75213">
            <w:pPr>
              <w:pStyle w:val="RoterTextAnweisungen"/>
              <w:jc w:val="center"/>
            </w:pPr>
          </w:p>
        </w:tc>
        <w:tc>
          <w:tcPr>
            <w:tcW w:w="886" w:type="dxa"/>
            <w:vAlign w:val="center"/>
          </w:tcPr>
          <w:p w14:paraId="5C236453" w14:textId="77777777" w:rsidR="003148BD" w:rsidRPr="0008655C" w:rsidRDefault="003148BD" w:rsidP="00A75213">
            <w:pPr>
              <w:pStyle w:val="RoterTextAnweisungen"/>
              <w:jc w:val="center"/>
            </w:pPr>
          </w:p>
        </w:tc>
        <w:tc>
          <w:tcPr>
            <w:tcW w:w="886" w:type="dxa"/>
            <w:vAlign w:val="center"/>
          </w:tcPr>
          <w:p w14:paraId="54CCB4B2" w14:textId="77777777" w:rsidR="003148BD" w:rsidRPr="0008655C" w:rsidRDefault="003148BD" w:rsidP="00A75213">
            <w:pPr>
              <w:pStyle w:val="RoterTextAnweisungen"/>
              <w:jc w:val="center"/>
            </w:pPr>
          </w:p>
        </w:tc>
        <w:tc>
          <w:tcPr>
            <w:tcW w:w="886" w:type="dxa"/>
            <w:vAlign w:val="center"/>
            <w:hideMark/>
          </w:tcPr>
          <w:p w14:paraId="4C3CE3C2" w14:textId="77777777" w:rsidR="003148BD" w:rsidRPr="0008655C" w:rsidRDefault="003148BD" w:rsidP="00A75213">
            <w:pPr>
              <w:pStyle w:val="RoterTextAnweisungen"/>
              <w:jc w:val="center"/>
            </w:pPr>
          </w:p>
        </w:tc>
        <w:tc>
          <w:tcPr>
            <w:tcW w:w="850" w:type="dxa"/>
            <w:vAlign w:val="center"/>
            <w:hideMark/>
          </w:tcPr>
          <w:p w14:paraId="56FA742C" w14:textId="77777777" w:rsidR="003148BD" w:rsidRPr="0008655C" w:rsidRDefault="003148BD" w:rsidP="00A75213">
            <w:pPr>
              <w:pStyle w:val="RoterTextAnweisungen"/>
              <w:jc w:val="center"/>
            </w:pPr>
            <w:r w:rsidRPr="0008655C">
              <w:t>X</w:t>
            </w:r>
          </w:p>
        </w:tc>
      </w:tr>
      <w:tr w:rsidR="003148BD" w:rsidRPr="002A33F4" w14:paraId="19B59AF1" w14:textId="77777777" w:rsidTr="00A75213">
        <w:trPr>
          <w:trHeight w:val="454"/>
        </w:trPr>
        <w:tc>
          <w:tcPr>
            <w:tcW w:w="1555" w:type="dxa"/>
            <w:vAlign w:val="center"/>
            <w:hideMark/>
          </w:tcPr>
          <w:p w14:paraId="0471D876" w14:textId="264B6AA7" w:rsidR="003148BD" w:rsidRPr="0008655C" w:rsidRDefault="003148BD" w:rsidP="00A75213">
            <w:pPr>
              <w:pStyle w:val="RoterTextAnweisungen"/>
              <w:jc w:val="left"/>
            </w:pPr>
            <w:r w:rsidRPr="0008655C">
              <w:t xml:space="preserve">«Büro </w:t>
            </w:r>
            <w:r w:rsidR="00731A44">
              <w:t>S</w:t>
            </w:r>
            <w:r w:rsidRPr="0008655C">
              <w:t>»</w:t>
            </w:r>
          </w:p>
        </w:tc>
        <w:tc>
          <w:tcPr>
            <w:tcW w:w="850" w:type="dxa"/>
            <w:vAlign w:val="center"/>
            <w:hideMark/>
          </w:tcPr>
          <w:p w14:paraId="1E89EB94" w14:textId="77777777" w:rsidR="003148BD" w:rsidRPr="0008655C" w:rsidRDefault="003148BD" w:rsidP="00A75213">
            <w:pPr>
              <w:pStyle w:val="RoterTextAnweisungen"/>
              <w:jc w:val="center"/>
            </w:pPr>
          </w:p>
        </w:tc>
        <w:tc>
          <w:tcPr>
            <w:tcW w:w="850" w:type="dxa"/>
            <w:vAlign w:val="center"/>
            <w:hideMark/>
          </w:tcPr>
          <w:p w14:paraId="2C1F55E6" w14:textId="77777777" w:rsidR="003148BD" w:rsidRPr="0008655C" w:rsidRDefault="003148BD" w:rsidP="00A75213">
            <w:pPr>
              <w:pStyle w:val="RoterTextAnweisungen"/>
              <w:jc w:val="center"/>
            </w:pPr>
          </w:p>
        </w:tc>
        <w:tc>
          <w:tcPr>
            <w:tcW w:w="850" w:type="dxa"/>
            <w:vAlign w:val="center"/>
            <w:hideMark/>
          </w:tcPr>
          <w:p w14:paraId="492F16D2" w14:textId="77777777" w:rsidR="003148BD" w:rsidRPr="0008655C" w:rsidRDefault="003148BD" w:rsidP="00A75213">
            <w:pPr>
              <w:pStyle w:val="RoterTextAnweisungen"/>
              <w:jc w:val="center"/>
            </w:pPr>
          </w:p>
        </w:tc>
        <w:tc>
          <w:tcPr>
            <w:tcW w:w="886" w:type="dxa"/>
            <w:vAlign w:val="center"/>
          </w:tcPr>
          <w:p w14:paraId="2E8B4DF5" w14:textId="77777777" w:rsidR="003148BD" w:rsidRPr="0008655C" w:rsidRDefault="003148BD" w:rsidP="00A75213">
            <w:pPr>
              <w:pStyle w:val="RoterTextAnweisungen"/>
              <w:jc w:val="center"/>
            </w:pPr>
          </w:p>
        </w:tc>
        <w:tc>
          <w:tcPr>
            <w:tcW w:w="886" w:type="dxa"/>
            <w:vAlign w:val="center"/>
          </w:tcPr>
          <w:p w14:paraId="313A7769" w14:textId="77777777" w:rsidR="003148BD" w:rsidRPr="0008655C" w:rsidRDefault="003148BD" w:rsidP="00A75213">
            <w:pPr>
              <w:pStyle w:val="RoterTextAnweisungen"/>
              <w:jc w:val="center"/>
            </w:pPr>
          </w:p>
        </w:tc>
        <w:tc>
          <w:tcPr>
            <w:tcW w:w="886" w:type="dxa"/>
            <w:vAlign w:val="center"/>
            <w:hideMark/>
          </w:tcPr>
          <w:p w14:paraId="2B03D4F5" w14:textId="77777777" w:rsidR="003148BD" w:rsidRPr="0008655C" w:rsidRDefault="003148BD" w:rsidP="00A75213">
            <w:pPr>
              <w:pStyle w:val="RoterTextAnweisungen"/>
              <w:jc w:val="center"/>
            </w:pPr>
          </w:p>
        </w:tc>
        <w:tc>
          <w:tcPr>
            <w:tcW w:w="850" w:type="dxa"/>
            <w:vAlign w:val="center"/>
            <w:hideMark/>
          </w:tcPr>
          <w:p w14:paraId="4D0D7E5D" w14:textId="77777777" w:rsidR="003148BD" w:rsidRPr="0008655C" w:rsidRDefault="003148BD" w:rsidP="00A75213">
            <w:pPr>
              <w:pStyle w:val="RoterTextAnweisungen"/>
              <w:jc w:val="center"/>
            </w:pPr>
            <w:r w:rsidRPr="0008655C">
              <w:t>X</w:t>
            </w:r>
          </w:p>
        </w:tc>
      </w:tr>
      <w:tr w:rsidR="00731A44" w:rsidRPr="002A33F4" w14:paraId="6A5AC26A" w14:textId="77777777" w:rsidTr="00A75213">
        <w:trPr>
          <w:trHeight w:val="454"/>
        </w:trPr>
        <w:tc>
          <w:tcPr>
            <w:tcW w:w="1555" w:type="dxa"/>
            <w:vAlign w:val="center"/>
          </w:tcPr>
          <w:p w14:paraId="708A2C3E" w14:textId="292790F9" w:rsidR="00731A44" w:rsidRPr="0008655C" w:rsidRDefault="00AD01DF" w:rsidP="00A75213">
            <w:pPr>
              <w:pStyle w:val="RoterTextAnweisungen"/>
              <w:jc w:val="left"/>
            </w:pPr>
            <w:r>
              <w:t>«</w:t>
            </w:r>
            <w:r w:rsidR="00731A44">
              <w:t>Büro Q</w:t>
            </w:r>
            <w:r>
              <w:t>»</w:t>
            </w:r>
          </w:p>
        </w:tc>
        <w:tc>
          <w:tcPr>
            <w:tcW w:w="850" w:type="dxa"/>
            <w:vAlign w:val="center"/>
          </w:tcPr>
          <w:p w14:paraId="7FD02FF2" w14:textId="77777777" w:rsidR="00731A44" w:rsidRPr="0008655C" w:rsidRDefault="00731A44" w:rsidP="00A75213">
            <w:pPr>
              <w:pStyle w:val="RoterTextAnweisungen"/>
              <w:jc w:val="center"/>
            </w:pPr>
          </w:p>
        </w:tc>
        <w:tc>
          <w:tcPr>
            <w:tcW w:w="850" w:type="dxa"/>
            <w:vAlign w:val="center"/>
          </w:tcPr>
          <w:p w14:paraId="70CC46A1" w14:textId="77777777" w:rsidR="00731A44" w:rsidRPr="0008655C" w:rsidRDefault="00731A44" w:rsidP="00A75213">
            <w:pPr>
              <w:pStyle w:val="RoterTextAnweisungen"/>
              <w:jc w:val="center"/>
            </w:pPr>
          </w:p>
        </w:tc>
        <w:tc>
          <w:tcPr>
            <w:tcW w:w="850" w:type="dxa"/>
            <w:vAlign w:val="center"/>
          </w:tcPr>
          <w:p w14:paraId="67BE8818" w14:textId="0EEAD780" w:rsidR="00731A44" w:rsidRPr="0008655C" w:rsidRDefault="00015E55" w:rsidP="00A75213">
            <w:pPr>
              <w:pStyle w:val="RoterTextAnweisungen"/>
              <w:jc w:val="center"/>
            </w:pPr>
            <w:r>
              <w:t>X (QC)</w:t>
            </w:r>
          </w:p>
        </w:tc>
        <w:tc>
          <w:tcPr>
            <w:tcW w:w="886" w:type="dxa"/>
            <w:vAlign w:val="center"/>
          </w:tcPr>
          <w:p w14:paraId="1377F96E" w14:textId="77777777" w:rsidR="00731A44" w:rsidRPr="0008655C" w:rsidRDefault="00731A44" w:rsidP="00A75213">
            <w:pPr>
              <w:pStyle w:val="RoterTextAnweisungen"/>
              <w:jc w:val="center"/>
            </w:pPr>
          </w:p>
        </w:tc>
        <w:tc>
          <w:tcPr>
            <w:tcW w:w="886" w:type="dxa"/>
            <w:vAlign w:val="center"/>
          </w:tcPr>
          <w:p w14:paraId="7CA8BC56" w14:textId="77777777" w:rsidR="00731A44" w:rsidRPr="0008655C" w:rsidRDefault="00731A44" w:rsidP="00A75213">
            <w:pPr>
              <w:pStyle w:val="RoterTextAnweisungen"/>
              <w:jc w:val="center"/>
            </w:pPr>
          </w:p>
        </w:tc>
        <w:tc>
          <w:tcPr>
            <w:tcW w:w="886" w:type="dxa"/>
            <w:vAlign w:val="center"/>
          </w:tcPr>
          <w:p w14:paraId="704E251A" w14:textId="77777777" w:rsidR="00731A44" w:rsidRPr="0008655C" w:rsidRDefault="00731A44" w:rsidP="00A75213">
            <w:pPr>
              <w:pStyle w:val="RoterTextAnweisungen"/>
              <w:jc w:val="center"/>
            </w:pPr>
          </w:p>
        </w:tc>
        <w:tc>
          <w:tcPr>
            <w:tcW w:w="850" w:type="dxa"/>
            <w:vAlign w:val="center"/>
          </w:tcPr>
          <w:p w14:paraId="00F24C03" w14:textId="77777777" w:rsidR="00731A44" w:rsidRPr="0008655C" w:rsidRDefault="00731A44" w:rsidP="00A75213">
            <w:pPr>
              <w:pStyle w:val="RoterTextAnweisungen"/>
              <w:jc w:val="center"/>
            </w:pPr>
          </w:p>
        </w:tc>
      </w:tr>
    </w:tbl>
    <w:p w14:paraId="0A593DE9" w14:textId="02EEED18" w:rsidR="003148BD" w:rsidRDefault="003148BD" w:rsidP="00FC041B">
      <w:pPr>
        <w:pStyle w:val="RoterTextAnweisungen"/>
      </w:pPr>
    </w:p>
    <w:p w14:paraId="4FAEC671" w14:textId="61862555" w:rsidR="004B286E" w:rsidRPr="003148BD" w:rsidRDefault="004B286E" w:rsidP="004B286E">
      <w:pPr>
        <w:pStyle w:val="RoterTextAnweisungen"/>
      </w:pPr>
      <w:r>
        <w:t xml:space="preserve">Beispiel 3: Der </w:t>
      </w:r>
      <w:r w:rsidRPr="003148BD">
        <w:t>«Verband A» führt die Gesamtleitung</w:t>
      </w:r>
      <w:r w:rsidR="00B42C48">
        <w:t>, für</w:t>
      </w:r>
      <w:r w:rsidRPr="003148BD">
        <w:t xml:space="preserve"> den </w:t>
      </w:r>
      <w:r w:rsidR="00B42C48">
        <w:t>V-</w:t>
      </w:r>
      <w:r w:rsidRPr="003148BD">
        <w:t xml:space="preserve">GEP </w:t>
      </w:r>
      <w:r w:rsidR="00B42C48">
        <w:t>beauftragt er das «Büro V»</w:t>
      </w:r>
      <w:r w:rsidRPr="003148BD">
        <w:t xml:space="preserve">. </w:t>
      </w:r>
      <w:r w:rsidR="00B42C48">
        <w:t xml:space="preserve">Die Gemeinde betreut den Werkkataster </w:t>
      </w:r>
      <w:proofErr w:type="gramStart"/>
      <w:r w:rsidR="00B42C48">
        <w:t>selber</w:t>
      </w:r>
      <w:proofErr w:type="gramEnd"/>
      <w:r w:rsidR="00B42C48">
        <w:t xml:space="preserve">, </w:t>
      </w:r>
      <w:r w:rsidRPr="003148BD">
        <w:t>koordiniert alle Daten und Schnittstellen und führt periodische Prüfungen der Datensätze durch.</w:t>
      </w:r>
      <w:r>
        <w:t xml:space="preserve"> </w:t>
      </w:r>
      <w:r w:rsidRPr="003148BD">
        <w:t>Das «</w:t>
      </w:r>
      <w:r w:rsidR="00B42C48">
        <w:t>Büro</w:t>
      </w:r>
      <w:r w:rsidRPr="003148BD">
        <w:t xml:space="preserve"> </w:t>
      </w:r>
      <w:r w:rsidR="00B42C48">
        <w:t>H</w:t>
      </w:r>
      <w:r w:rsidRPr="003148BD">
        <w:t xml:space="preserve">» ist </w:t>
      </w:r>
      <w:r w:rsidR="00B42C48">
        <w:t xml:space="preserve">der Fachberater </w:t>
      </w:r>
      <w:r w:rsidRPr="003148BD">
        <w:t xml:space="preserve">für </w:t>
      </w:r>
      <w:r w:rsidR="00B42C48">
        <w:t xml:space="preserve">die Gemeinde und </w:t>
      </w:r>
      <w:r w:rsidR="00E53256">
        <w:t xml:space="preserve">mit der </w:t>
      </w:r>
      <w:r w:rsidRPr="003148BD">
        <w:t xml:space="preserve">Ausarbeitung </w:t>
      </w:r>
      <w:r w:rsidR="001E7A5F">
        <w:t xml:space="preserve">des </w:t>
      </w:r>
      <w:r w:rsidRPr="003148BD">
        <w:t>GEP beauftragt (GEP-Ingenieur)</w:t>
      </w:r>
      <w:r w:rsidR="00E53256">
        <w:t xml:space="preserve">. Das «Büro H» </w:t>
      </w:r>
      <w:r w:rsidR="00B42C48">
        <w:t>bewirt</w:t>
      </w:r>
      <w:r w:rsidR="00E53256">
        <w:t xml:space="preserve">schaftet den Datenbestand zu den GEP-Themen dauerhaft. </w:t>
      </w:r>
    </w:p>
    <w:p w14:paraId="7EFFBFF4" w14:textId="51A93E63" w:rsidR="004B286E" w:rsidRPr="003148BD" w:rsidRDefault="004B286E" w:rsidP="004B286E">
      <w:pPr>
        <w:pStyle w:val="RoterTextAnweisungen"/>
      </w:pPr>
      <w:r w:rsidRPr="003148BD">
        <w:t>Das «</w:t>
      </w:r>
      <w:r w:rsidR="00E53256">
        <w:t>B</w:t>
      </w:r>
      <w:r w:rsidRPr="003148BD">
        <w:t xml:space="preserve">üro </w:t>
      </w:r>
      <w:r w:rsidR="00E53256">
        <w:t>S</w:t>
      </w:r>
      <w:r w:rsidRPr="003148BD">
        <w:t xml:space="preserve">» </w:t>
      </w:r>
      <w:r w:rsidR="00E53256">
        <w:t xml:space="preserve">ist von der Gemeinde beauftragt, den betrieblichen und baulichen Unterhalt sicherzustellen. In dieser Rolle bewirtschaftet dieses Büro auch einen Teil der Daten aus dem Werkkataster. Es findet ein periodischer Abgleich zwischen dem Datenbestand der </w:t>
      </w:r>
      <w:r w:rsidR="00E53256">
        <w:lastRenderedPageBreak/>
        <w:t>Gemeinde als Bewirtschafter des Werkkataster und dem Datenbestand des «Büro S» statt.</w:t>
      </w:r>
    </w:p>
    <w:p w14:paraId="3473EADA" w14:textId="77777777" w:rsidR="004B286E" w:rsidRDefault="004B286E" w:rsidP="004B286E">
      <w:pPr>
        <w:pStyle w:val="RoterTextAnweisungen"/>
      </w:pP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4B286E" w:rsidRPr="002A33F4" w14:paraId="2DA82D62" w14:textId="77777777" w:rsidTr="003C11C4">
        <w:trPr>
          <w:trHeight w:val="1867"/>
        </w:trPr>
        <w:tc>
          <w:tcPr>
            <w:tcW w:w="1555" w:type="dxa"/>
            <w:hideMark/>
          </w:tcPr>
          <w:p w14:paraId="5E0586BC" w14:textId="77777777" w:rsidR="004B286E" w:rsidRPr="0008655C" w:rsidRDefault="004B286E" w:rsidP="003C11C4">
            <w:pPr>
              <w:pStyle w:val="RoterTextAnweisungen"/>
              <w:spacing w:before="40"/>
              <w:jc w:val="right"/>
            </w:pPr>
            <w:r w:rsidRPr="0008655C">
              <w:t>Rolle</w:t>
            </w:r>
          </w:p>
          <w:p w14:paraId="150EB676" w14:textId="77777777" w:rsidR="004B286E" w:rsidRDefault="004B286E" w:rsidP="003C11C4">
            <w:pPr>
              <w:pStyle w:val="RoterTextAnweisungen"/>
              <w:spacing w:before="40"/>
            </w:pPr>
          </w:p>
          <w:p w14:paraId="707A9060" w14:textId="77777777" w:rsidR="004B286E" w:rsidRDefault="004B286E" w:rsidP="003C11C4">
            <w:pPr>
              <w:pStyle w:val="RoterTextAnweisungen"/>
              <w:spacing w:before="40"/>
            </w:pPr>
          </w:p>
          <w:p w14:paraId="2901A5F7" w14:textId="77777777" w:rsidR="004B286E" w:rsidRPr="0008655C" w:rsidRDefault="004B286E" w:rsidP="003C11C4">
            <w:pPr>
              <w:pStyle w:val="RoterTextAnweisungen"/>
              <w:spacing w:before="40"/>
            </w:pPr>
            <w:r w:rsidRPr="0008655C">
              <w:t>Organisation</w:t>
            </w:r>
          </w:p>
        </w:tc>
        <w:tc>
          <w:tcPr>
            <w:tcW w:w="850" w:type="dxa"/>
            <w:textDirection w:val="btLr"/>
            <w:vAlign w:val="center"/>
            <w:hideMark/>
          </w:tcPr>
          <w:p w14:paraId="3F48CE92" w14:textId="77777777" w:rsidR="004B286E" w:rsidRPr="0008655C" w:rsidRDefault="004B286E" w:rsidP="003C11C4">
            <w:pPr>
              <w:pStyle w:val="RoterTextAnweisungen"/>
              <w:spacing w:before="40"/>
              <w:jc w:val="left"/>
            </w:pPr>
            <w:r w:rsidRPr="0008655C">
              <w:t>Gesamtleitung</w:t>
            </w:r>
          </w:p>
        </w:tc>
        <w:tc>
          <w:tcPr>
            <w:tcW w:w="850" w:type="dxa"/>
            <w:textDirection w:val="btLr"/>
            <w:vAlign w:val="center"/>
            <w:hideMark/>
          </w:tcPr>
          <w:p w14:paraId="672988B5" w14:textId="77777777" w:rsidR="004B286E" w:rsidRPr="0008655C" w:rsidRDefault="004B286E" w:rsidP="003C11C4">
            <w:pPr>
              <w:pStyle w:val="RoterTextAnweisungen"/>
              <w:spacing w:before="40"/>
              <w:jc w:val="left"/>
            </w:pPr>
            <w:r w:rsidRPr="0008655C">
              <w:t>Fachberater SE</w:t>
            </w:r>
          </w:p>
        </w:tc>
        <w:tc>
          <w:tcPr>
            <w:tcW w:w="850" w:type="dxa"/>
            <w:textDirection w:val="btLr"/>
            <w:vAlign w:val="center"/>
            <w:hideMark/>
          </w:tcPr>
          <w:p w14:paraId="3F6E8782" w14:textId="77777777" w:rsidR="004B286E" w:rsidRPr="0008655C" w:rsidRDefault="004B286E" w:rsidP="003C11C4">
            <w:pPr>
              <w:pStyle w:val="RoterTextAnweisungen"/>
              <w:spacing w:before="40"/>
              <w:jc w:val="left"/>
            </w:pPr>
            <w:r w:rsidRPr="0008655C">
              <w:t>Datenkoordinator</w:t>
            </w:r>
          </w:p>
        </w:tc>
        <w:tc>
          <w:tcPr>
            <w:tcW w:w="886" w:type="dxa"/>
            <w:textDirection w:val="btLr"/>
            <w:vAlign w:val="center"/>
          </w:tcPr>
          <w:p w14:paraId="0E515474" w14:textId="77777777" w:rsidR="004B286E" w:rsidRPr="0008655C" w:rsidRDefault="004B286E" w:rsidP="003C11C4">
            <w:pPr>
              <w:pStyle w:val="RoterTextAnweisungen"/>
              <w:spacing w:before="40"/>
              <w:jc w:val="left"/>
            </w:pPr>
            <w:r w:rsidRPr="0008655C">
              <w:t>Bewirtschaftung</w:t>
            </w:r>
            <w:r>
              <w:br/>
            </w:r>
            <w:r w:rsidRPr="0008655C">
              <w:t>Werkkataster</w:t>
            </w:r>
          </w:p>
        </w:tc>
        <w:tc>
          <w:tcPr>
            <w:tcW w:w="886" w:type="dxa"/>
            <w:textDirection w:val="btLr"/>
            <w:vAlign w:val="center"/>
          </w:tcPr>
          <w:p w14:paraId="6121B1E4" w14:textId="77777777" w:rsidR="004B286E" w:rsidRPr="0008655C" w:rsidRDefault="004B286E"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64B26A2B" w14:textId="77777777" w:rsidR="004B286E" w:rsidRPr="0008655C" w:rsidRDefault="004B286E" w:rsidP="003C11C4">
            <w:pPr>
              <w:pStyle w:val="RoterTextAnweisungen"/>
              <w:spacing w:before="40"/>
              <w:jc w:val="left"/>
            </w:pPr>
            <w:r w:rsidRPr="0008655C">
              <w:t>GEP-</w:t>
            </w:r>
            <w:r>
              <w:t>Ingenieur</w:t>
            </w:r>
          </w:p>
        </w:tc>
        <w:tc>
          <w:tcPr>
            <w:tcW w:w="850" w:type="dxa"/>
            <w:textDirection w:val="btLr"/>
            <w:vAlign w:val="center"/>
            <w:hideMark/>
          </w:tcPr>
          <w:p w14:paraId="2B9FD481" w14:textId="617E22AB" w:rsidR="004B286E" w:rsidRPr="0008655C" w:rsidRDefault="004B286E" w:rsidP="003C11C4">
            <w:pPr>
              <w:pStyle w:val="RoterTextAnweisungen"/>
              <w:spacing w:before="40"/>
              <w:jc w:val="left"/>
            </w:pPr>
            <w:r w:rsidRPr="004B286E">
              <w:t>Fachingenieur Unterhalt und Betrieb</w:t>
            </w:r>
          </w:p>
        </w:tc>
      </w:tr>
      <w:tr w:rsidR="004B286E" w:rsidRPr="002A33F4" w14:paraId="2E2320AF" w14:textId="77777777" w:rsidTr="00A75213">
        <w:trPr>
          <w:trHeight w:val="454"/>
        </w:trPr>
        <w:tc>
          <w:tcPr>
            <w:tcW w:w="1555" w:type="dxa"/>
            <w:vAlign w:val="center"/>
            <w:hideMark/>
          </w:tcPr>
          <w:p w14:paraId="27E1DE3F" w14:textId="77777777" w:rsidR="004B286E" w:rsidRPr="0008655C" w:rsidRDefault="004B286E" w:rsidP="00A75213">
            <w:pPr>
              <w:pStyle w:val="RoterTextAnweisungen"/>
              <w:spacing w:before="40"/>
              <w:jc w:val="left"/>
            </w:pPr>
            <w:r w:rsidRPr="0008655C">
              <w:t>«Verband A»</w:t>
            </w:r>
          </w:p>
        </w:tc>
        <w:tc>
          <w:tcPr>
            <w:tcW w:w="850" w:type="dxa"/>
            <w:vAlign w:val="center"/>
            <w:hideMark/>
          </w:tcPr>
          <w:p w14:paraId="1F17E1F8" w14:textId="77777777" w:rsidR="004B286E" w:rsidRPr="0008655C" w:rsidRDefault="004B286E" w:rsidP="00A75213">
            <w:pPr>
              <w:pStyle w:val="RoterTextAnweisungen"/>
              <w:spacing w:before="40"/>
              <w:jc w:val="center"/>
            </w:pPr>
            <w:r w:rsidRPr="0008655C">
              <w:t>X</w:t>
            </w:r>
          </w:p>
        </w:tc>
        <w:tc>
          <w:tcPr>
            <w:tcW w:w="850" w:type="dxa"/>
            <w:vAlign w:val="center"/>
            <w:hideMark/>
          </w:tcPr>
          <w:p w14:paraId="72449AB7" w14:textId="465C7BAE" w:rsidR="004B286E" w:rsidRPr="0008655C" w:rsidRDefault="004B286E" w:rsidP="00A75213">
            <w:pPr>
              <w:pStyle w:val="RoterTextAnweisungen"/>
              <w:spacing w:before="40"/>
              <w:jc w:val="center"/>
            </w:pPr>
            <w:r>
              <w:t>-</w:t>
            </w:r>
          </w:p>
        </w:tc>
        <w:tc>
          <w:tcPr>
            <w:tcW w:w="850" w:type="dxa"/>
            <w:vAlign w:val="center"/>
            <w:hideMark/>
          </w:tcPr>
          <w:p w14:paraId="4CF06474" w14:textId="4C59F4C6" w:rsidR="004B286E" w:rsidRPr="0008655C" w:rsidRDefault="004B286E" w:rsidP="00A75213">
            <w:pPr>
              <w:pStyle w:val="RoterTextAnweisungen"/>
              <w:spacing w:before="40"/>
              <w:jc w:val="center"/>
            </w:pPr>
          </w:p>
        </w:tc>
        <w:tc>
          <w:tcPr>
            <w:tcW w:w="886" w:type="dxa"/>
            <w:vAlign w:val="center"/>
          </w:tcPr>
          <w:p w14:paraId="3D4A874A" w14:textId="77777777" w:rsidR="004B286E" w:rsidRPr="0008655C" w:rsidRDefault="004B286E" w:rsidP="00A75213">
            <w:pPr>
              <w:pStyle w:val="RoterTextAnweisungen"/>
              <w:spacing w:before="40"/>
              <w:jc w:val="center"/>
            </w:pPr>
          </w:p>
        </w:tc>
        <w:tc>
          <w:tcPr>
            <w:tcW w:w="886" w:type="dxa"/>
            <w:vAlign w:val="center"/>
          </w:tcPr>
          <w:p w14:paraId="6F34F0DB" w14:textId="77777777" w:rsidR="004B286E" w:rsidRPr="0008655C" w:rsidRDefault="004B286E" w:rsidP="00A75213">
            <w:pPr>
              <w:pStyle w:val="RoterTextAnweisungen"/>
              <w:spacing w:before="40"/>
              <w:jc w:val="center"/>
            </w:pPr>
          </w:p>
        </w:tc>
        <w:tc>
          <w:tcPr>
            <w:tcW w:w="850" w:type="dxa"/>
            <w:vAlign w:val="center"/>
            <w:hideMark/>
          </w:tcPr>
          <w:p w14:paraId="5D08ECA1" w14:textId="77777777" w:rsidR="004B286E" w:rsidRPr="0008655C" w:rsidRDefault="004B286E" w:rsidP="00A75213">
            <w:pPr>
              <w:pStyle w:val="RoterTextAnweisungen"/>
              <w:spacing w:before="40"/>
              <w:jc w:val="center"/>
            </w:pPr>
          </w:p>
        </w:tc>
        <w:tc>
          <w:tcPr>
            <w:tcW w:w="850" w:type="dxa"/>
            <w:vAlign w:val="center"/>
            <w:hideMark/>
          </w:tcPr>
          <w:p w14:paraId="3A6ACC0F" w14:textId="77777777" w:rsidR="004B286E" w:rsidRPr="0008655C" w:rsidRDefault="004B286E" w:rsidP="00A75213">
            <w:pPr>
              <w:pStyle w:val="RoterTextAnweisungen"/>
              <w:spacing w:before="40"/>
              <w:jc w:val="center"/>
            </w:pPr>
          </w:p>
        </w:tc>
      </w:tr>
      <w:tr w:rsidR="00B42C48" w:rsidRPr="002A33F4" w14:paraId="79F0391C" w14:textId="77777777" w:rsidTr="00A75213">
        <w:trPr>
          <w:trHeight w:val="454"/>
        </w:trPr>
        <w:tc>
          <w:tcPr>
            <w:tcW w:w="1555" w:type="dxa"/>
            <w:vAlign w:val="center"/>
            <w:hideMark/>
          </w:tcPr>
          <w:p w14:paraId="7B87039E" w14:textId="77777777" w:rsidR="00B42C48" w:rsidRPr="0008655C" w:rsidRDefault="00B42C48" w:rsidP="00A75213">
            <w:pPr>
              <w:pStyle w:val="RoterTextAnweisungen"/>
              <w:spacing w:before="40"/>
              <w:jc w:val="left"/>
            </w:pPr>
            <w:r w:rsidRPr="0008655C">
              <w:t>«</w:t>
            </w:r>
            <w:r>
              <w:t>Gemeinde</w:t>
            </w:r>
            <w:r w:rsidRPr="0008655C">
              <w:t>»</w:t>
            </w:r>
          </w:p>
        </w:tc>
        <w:tc>
          <w:tcPr>
            <w:tcW w:w="850" w:type="dxa"/>
            <w:vAlign w:val="center"/>
            <w:hideMark/>
          </w:tcPr>
          <w:p w14:paraId="05A2BBEA" w14:textId="77777777" w:rsidR="00B42C48" w:rsidRPr="0008655C" w:rsidRDefault="00B42C48" w:rsidP="00A75213">
            <w:pPr>
              <w:pStyle w:val="RoterTextAnweisungen"/>
              <w:spacing w:before="40"/>
              <w:jc w:val="center"/>
            </w:pPr>
          </w:p>
        </w:tc>
        <w:tc>
          <w:tcPr>
            <w:tcW w:w="850" w:type="dxa"/>
            <w:vAlign w:val="center"/>
            <w:hideMark/>
          </w:tcPr>
          <w:p w14:paraId="4F0FA8B1" w14:textId="77777777" w:rsidR="00B42C48" w:rsidRPr="0008655C" w:rsidRDefault="00B42C48" w:rsidP="00A75213">
            <w:pPr>
              <w:pStyle w:val="RoterTextAnweisungen"/>
              <w:spacing w:before="40"/>
              <w:jc w:val="center"/>
            </w:pPr>
          </w:p>
        </w:tc>
        <w:tc>
          <w:tcPr>
            <w:tcW w:w="850" w:type="dxa"/>
            <w:vAlign w:val="center"/>
            <w:hideMark/>
          </w:tcPr>
          <w:p w14:paraId="26C78058" w14:textId="77777777" w:rsidR="00B42C48" w:rsidRPr="0008655C" w:rsidRDefault="00B42C48" w:rsidP="00A75213">
            <w:pPr>
              <w:pStyle w:val="RoterTextAnweisungen"/>
              <w:spacing w:before="40"/>
              <w:jc w:val="center"/>
            </w:pPr>
            <w:r>
              <w:t>X</w:t>
            </w:r>
          </w:p>
        </w:tc>
        <w:tc>
          <w:tcPr>
            <w:tcW w:w="886" w:type="dxa"/>
            <w:vAlign w:val="center"/>
          </w:tcPr>
          <w:p w14:paraId="4E9374FA" w14:textId="77777777" w:rsidR="00B42C48" w:rsidRPr="0008655C" w:rsidRDefault="00B42C48" w:rsidP="00A75213">
            <w:pPr>
              <w:pStyle w:val="RoterTextAnweisungen"/>
              <w:spacing w:before="40"/>
              <w:jc w:val="center"/>
            </w:pPr>
            <w:r w:rsidRPr="0008655C">
              <w:t>X</w:t>
            </w:r>
          </w:p>
        </w:tc>
        <w:tc>
          <w:tcPr>
            <w:tcW w:w="886" w:type="dxa"/>
            <w:vAlign w:val="center"/>
          </w:tcPr>
          <w:p w14:paraId="09FB7FD4" w14:textId="77777777" w:rsidR="00B42C48" w:rsidRPr="0008655C" w:rsidRDefault="00B42C48" w:rsidP="00A75213">
            <w:pPr>
              <w:pStyle w:val="RoterTextAnweisungen"/>
              <w:spacing w:before="40"/>
              <w:jc w:val="center"/>
            </w:pPr>
          </w:p>
        </w:tc>
        <w:tc>
          <w:tcPr>
            <w:tcW w:w="850" w:type="dxa"/>
            <w:vAlign w:val="center"/>
            <w:hideMark/>
          </w:tcPr>
          <w:p w14:paraId="106395CD" w14:textId="77777777" w:rsidR="00B42C48" w:rsidRPr="0008655C" w:rsidRDefault="00B42C48" w:rsidP="00A75213">
            <w:pPr>
              <w:pStyle w:val="RoterTextAnweisungen"/>
              <w:spacing w:before="40"/>
              <w:jc w:val="center"/>
            </w:pPr>
          </w:p>
        </w:tc>
        <w:tc>
          <w:tcPr>
            <w:tcW w:w="850" w:type="dxa"/>
            <w:vAlign w:val="center"/>
            <w:hideMark/>
          </w:tcPr>
          <w:p w14:paraId="57768C46" w14:textId="77777777" w:rsidR="00B42C48" w:rsidRPr="0008655C" w:rsidRDefault="00B42C48" w:rsidP="00A75213">
            <w:pPr>
              <w:pStyle w:val="RoterTextAnweisungen"/>
              <w:spacing w:before="40"/>
              <w:jc w:val="center"/>
            </w:pPr>
          </w:p>
        </w:tc>
      </w:tr>
      <w:tr w:rsidR="00B42C48" w:rsidRPr="002A33F4" w14:paraId="43CDA138" w14:textId="77777777" w:rsidTr="00A75213">
        <w:trPr>
          <w:trHeight w:val="454"/>
        </w:trPr>
        <w:tc>
          <w:tcPr>
            <w:tcW w:w="1555" w:type="dxa"/>
            <w:vAlign w:val="center"/>
            <w:hideMark/>
          </w:tcPr>
          <w:p w14:paraId="21EBC328" w14:textId="0E45BD4E" w:rsidR="00B42C48" w:rsidRPr="0008655C" w:rsidRDefault="00B42C48" w:rsidP="00A75213">
            <w:pPr>
              <w:pStyle w:val="RoterTextAnweisungen"/>
              <w:spacing w:before="40"/>
              <w:jc w:val="left"/>
            </w:pPr>
            <w:r w:rsidRPr="0008655C">
              <w:t>«</w:t>
            </w:r>
            <w:r>
              <w:t>Büro V</w:t>
            </w:r>
            <w:r w:rsidRPr="0008655C">
              <w:t>»</w:t>
            </w:r>
          </w:p>
        </w:tc>
        <w:tc>
          <w:tcPr>
            <w:tcW w:w="850" w:type="dxa"/>
            <w:vAlign w:val="center"/>
            <w:hideMark/>
          </w:tcPr>
          <w:p w14:paraId="6CAAA780" w14:textId="2BE09211" w:rsidR="00B42C48" w:rsidRPr="0008655C" w:rsidRDefault="00B42C48" w:rsidP="00A75213">
            <w:pPr>
              <w:pStyle w:val="RoterTextAnweisungen"/>
              <w:spacing w:before="40"/>
              <w:jc w:val="center"/>
            </w:pPr>
            <w:r>
              <w:t>(X)</w:t>
            </w:r>
          </w:p>
        </w:tc>
        <w:tc>
          <w:tcPr>
            <w:tcW w:w="850" w:type="dxa"/>
            <w:vAlign w:val="center"/>
            <w:hideMark/>
          </w:tcPr>
          <w:p w14:paraId="69E8CEC3" w14:textId="77777777" w:rsidR="00B42C48" w:rsidRPr="0008655C" w:rsidRDefault="00B42C48" w:rsidP="00A75213">
            <w:pPr>
              <w:pStyle w:val="RoterTextAnweisungen"/>
              <w:spacing w:before="40"/>
              <w:jc w:val="center"/>
            </w:pPr>
          </w:p>
        </w:tc>
        <w:tc>
          <w:tcPr>
            <w:tcW w:w="850" w:type="dxa"/>
            <w:vAlign w:val="center"/>
            <w:hideMark/>
          </w:tcPr>
          <w:p w14:paraId="2350F305" w14:textId="77777777" w:rsidR="00B42C48" w:rsidRPr="0008655C" w:rsidRDefault="00B42C48" w:rsidP="00A75213">
            <w:pPr>
              <w:pStyle w:val="RoterTextAnweisungen"/>
              <w:spacing w:before="40"/>
              <w:jc w:val="center"/>
            </w:pPr>
          </w:p>
        </w:tc>
        <w:tc>
          <w:tcPr>
            <w:tcW w:w="886" w:type="dxa"/>
            <w:vAlign w:val="center"/>
          </w:tcPr>
          <w:p w14:paraId="7387DB08" w14:textId="77777777" w:rsidR="00B42C48" w:rsidRPr="0008655C" w:rsidRDefault="00B42C48" w:rsidP="00A75213">
            <w:pPr>
              <w:pStyle w:val="RoterTextAnweisungen"/>
              <w:spacing w:before="40"/>
              <w:jc w:val="center"/>
            </w:pPr>
          </w:p>
        </w:tc>
        <w:tc>
          <w:tcPr>
            <w:tcW w:w="886" w:type="dxa"/>
            <w:vAlign w:val="center"/>
          </w:tcPr>
          <w:p w14:paraId="3DEAC867" w14:textId="77777777" w:rsidR="00B42C48" w:rsidRPr="0008655C" w:rsidRDefault="00B42C48" w:rsidP="00A75213">
            <w:pPr>
              <w:pStyle w:val="RoterTextAnweisungen"/>
              <w:spacing w:before="40"/>
              <w:jc w:val="center"/>
            </w:pPr>
          </w:p>
        </w:tc>
        <w:tc>
          <w:tcPr>
            <w:tcW w:w="850" w:type="dxa"/>
            <w:vAlign w:val="center"/>
            <w:hideMark/>
          </w:tcPr>
          <w:p w14:paraId="7316F30D" w14:textId="77777777" w:rsidR="00B42C48" w:rsidRPr="0008655C" w:rsidRDefault="00B42C48" w:rsidP="00A75213">
            <w:pPr>
              <w:pStyle w:val="RoterTextAnweisungen"/>
              <w:spacing w:before="40"/>
              <w:jc w:val="center"/>
            </w:pPr>
          </w:p>
        </w:tc>
        <w:tc>
          <w:tcPr>
            <w:tcW w:w="850" w:type="dxa"/>
            <w:vAlign w:val="center"/>
            <w:hideMark/>
          </w:tcPr>
          <w:p w14:paraId="52773F8B" w14:textId="77777777" w:rsidR="00B42C48" w:rsidRPr="0008655C" w:rsidRDefault="00B42C48" w:rsidP="00A75213">
            <w:pPr>
              <w:pStyle w:val="RoterTextAnweisungen"/>
              <w:spacing w:before="40"/>
              <w:jc w:val="center"/>
            </w:pPr>
          </w:p>
        </w:tc>
      </w:tr>
      <w:tr w:rsidR="004B286E" w:rsidRPr="002A33F4" w14:paraId="5384A312" w14:textId="77777777" w:rsidTr="00A75213">
        <w:trPr>
          <w:trHeight w:val="454"/>
        </w:trPr>
        <w:tc>
          <w:tcPr>
            <w:tcW w:w="1555" w:type="dxa"/>
            <w:vAlign w:val="center"/>
            <w:hideMark/>
          </w:tcPr>
          <w:p w14:paraId="14A9AD1F" w14:textId="2888E281" w:rsidR="004B286E" w:rsidRPr="0008655C" w:rsidRDefault="004B286E" w:rsidP="00A75213">
            <w:pPr>
              <w:pStyle w:val="RoterTextAnweisungen"/>
              <w:spacing w:before="40"/>
              <w:jc w:val="left"/>
            </w:pPr>
            <w:r w:rsidRPr="0008655C">
              <w:t xml:space="preserve">«Büro </w:t>
            </w:r>
            <w:r w:rsidR="00B42C48">
              <w:t>H</w:t>
            </w:r>
            <w:r w:rsidRPr="0008655C">
              <w:t>»</w:t>
            </w:r>
          </w:p>
        </w:tc>
        <w:tc>
          <w:tcPr>
            <w:tcW w:w="850" w:type="dxa"/>
            <w:vAlign w:val="center"/>
            <w:hideMark/>
          </w:tcPr>
          <w:p w14:paraId="4C63460B" w14:textId="77777777" w:rsidR="004B286E" w:rsidRPr="0008655C" w:rsidRDefault="004B286E" w:rsidP="00A75213">
            <w:pPr>
              <w:pStyle w:val="RoterTextAnweisungen"/>
              <w:spacing w:before="40"/>
              <w:jc w:val="center"/>
            </w:pPr>
          </w:p>
        </w:tc>
        <w:tc>
          <w:tcPr>
            <w:tcW w:w="850" w:type="dxa"/>
            <w:vAlign w:val="center"/>
            <w:hideMark/>
          </w:tcPr>
          <w:p w14:paraId="1782EE4A" w14:textId="24BA5F6E" w:rsidR="004B286E" w:rsidRPr="0008655C" w:rsidRDefault="004B286E" w:rsidP="00A75213">
            <w:pPr>
              <w:pStyle w:val="RoterTextAnweisungen"/>
              <w:spacing w:before="40"/>
              <w:jc w:val="center"/>
            </w:pPr>
            <w:r>
              <w:t>X</w:t>
            </w:r>
          </w:p>
        </w:tc>
        <w:tc>
          <w:tcPr>
            <w:tcW w:w="850" w:type="dxa"/>
            <w:vAlign w:val="center"/>
            <w:hideMark/>
          </w:tcPr>
          <w:p w14:paraId="14FC3BA4" w14:textId="77777777" w:rsidR="004B286E" w:rsidRPr="0008655C" w:rsidRDefault="004B286E" w:rsidP="00A75213">
            <w:pPr>
              <w:pStyle w:val="RoterTextAnweisungen"/>
              <w:spacing w:before="40"/>
              <w:jc w:val="center"/>
            </w:pPr>
          </w:p>
        </w:tc>
        <w:tc>
          <w:tcPr>
            <w:tcW w:w="886" w:type="dxa"/>
            <w:vAlign w:val="center"/>
          </w:tcPr>
          <w:p w14:paraId="2B88C33E" w14:textId="77777777" w:rsidR="004B286E" w:rsidRPr="0008655C" w:rsidRDefault="004B286E" w:rsidP="00A75213">
            <w:pPr>
              <w:pStyle w:val="RoterTextAnweisungen"/>
              <w:spacing w:before="40"/>
              <w:jc w:val="center"/>
            </w:pPr>
          </w:p>
        </w:tc>
        <w:tc>
          <w:tcPr>
            <w:tcW w:w="886" w:type="dxa"/>
            <w:vAlign w:val="center"/>
          </w:tcPr>
          <w:p w14:paraId="38B6F1FF" w14:textId="77777777" w:rsidR="004B286E" w:rsidRPr="0008655C" w:rsidRDefault="004B286E" w:rsidP="00A75213">
            <w:pPr>
              <w:pStyle w:val="RoterTextAnweisungen"/>
              <w:spacing w:before="40"/>
              <w:jc w:val="center"/>
            </w:pPr>
            <w:r w:rsidRPr="0008655C">
              <w:t>X</w:t>
            </w:r>
          </w:p>
        </w:tc>
        <w:tc>
          <w:tcPr>
            <w:tcW w:w="850" w:type="dxa"/>
            <w:vAlign w:val="center"/>
            <w:hideMark/>
          </w:tcPr>
          <w:p w14:paraId="5D6EA09F" w14:textId="77777777" w:rsidR="004B286E" w:rsidRPr="0008655C" w:rsidRDefault="004B286E" w:rsidP="00A75213">
            <w:pPr>
              <w:pStyle w:val="RoterTextAnweisungen"/>
              <w:spacing w:before="40"/>
              <w:jc w:val="center"/>
            </w:pPr>
            <w:r w:rsidRPr="0008655C">
              <w:t>X</w:t>
            </w:r>
          </w:p>
        </w:tc>
        <w:tc>
          <w:tcPr>
            <w:tcW w:w="850" w:type="dxa"/>
            <w:vAlign w:val="center"/>
            <w:hideMark/>
          </w:tcPr>
          <w:p w14:paraId="7814DD8F" w14:textId="7D40C41C" w:rsidR="004B286E" w:rsidRPr="0008655C" w:rsidRDefault="004B286E" w:rsidP="00A75213">
            <w:pPr>
              <w:pStyle w:val="RoterTextAnweisungen"/>
              <w:spacing w:before="40"/>
              <w:jc w:val="center"/>
            </w:pPr>
          </w:p>
        </w:tc>
      </w:tr>
      <w:tr w:rsidR="004B286E" w:rsidRPr="002A33F4" w14:paraId="41B0AB28" w14:textId="77777777" w:rsidTr="00A75213">
        <w:trPr>
          <w:trHeight w:val="454"/>
        </w:trPr>
        <w:tc>
          <w:tcPr>
            <w:tcW w:w="1555" w:type="dxa"/>
            <w:vAlign w:val="center"/>
            <w:hideMark/>
          </w:tcPr>
          <w:p w14:paraId="5F7D999D" w14:textId="588A03B3" w:rsidR="004B286E" w:rsidRPr="0008655C" w:rsidRDefault="004B286E" w:rsidP="00A75213">
            <w:pPr>
              <w:pStyle w:val="RoterTextAnweisungen"/>
              <w:spacing w:before="40"/>
              <w:jc w:val="left"/>
            </w:pPr>
            <w:r w:rsidRPr="0008655C">
              <w:t xml:space="preserve">«Büro </w:t>
            </w:r>
            <w:r>
              <w:t>S</w:t>
            </w:r>
            <w:r w:rsidRPr="0008655C">
              <w:t>»</w:t>
            </w:r>
          </w:p>
        </w:tc>
        <w:tc>
          <w:tcPr>
            <w:tcW w:w="850" w:type="dxa"/>
            <w:vAlign w:val="center"/>
            <w:hideMark/>
          </w:tcPr>
          <w:p w14:paraId="707B0ED3" w14:textId="77777777" w:rsidR="004B286E" w:rsidRPr="0008655C" w:rsidRDefault="004B286E" w:rsidP="00A75213">
            <w:pPr>
              <w:pStyle w:val="RoterTextAnweisungen"/>
              <w:spacing w:before="40"/>
              <w:jc w:val="center"/>
            </w:pPr>
          </w:p>
        </w:tc>
        <w:tc>
          <w:tcPr>
            <w:tcW w:w="850" w:type="dxa"/>
            <w:vAlign w:val="center"/>
            <w:hideMark/>
          </w:tcPr>
          <w:p w14:paraId="3BF498FB" w14:textId="77777777" w:rsidR="004B286E" w:rsidRPr="0008655C" w:rsidRDefault="004B286E" w:rsidP="00A75213">
            <w:pPr>
              <w:pStyle w:val="RoterTextAnweisungen"/>
              <w:spacing w:before="40"/>
              <w:jc w:val="center"/>
            </w:pPr>
          </w:p>
        </w:tc>
        <w:tc>
          <w:tcPr>
            <w:tcW w:w="850" w:type="dxa"/>
            <w:vAlign w:val="center"/>
            <w:hideMark/>
          </w:tcPr>
          <w:p w14:paraId="319DB76A" w14:textId="77777777" w:rsidR="004B286E" w:rsidRPr="0008655C" w:rsidRDefault="004B286E" w:rsidP="00A75213">
            <w:pPr>
              <w:pStyle w:val="RoterTextAnweisungen"/>
              <w:spacing w:before="40"/>
              <w:jc w:val="center"/>
            </w:pPr>
          </w:p>
        </w:tc>
        <w:tc>
          <w:tcPr>
            <w:tcW w:w="886" w:type="dxa"/>
            <w:vAlign w:val="center"/>
          </w:tcPr>
          <w:p w14:paraId="0A923C5F" w14:textId="1595EF21" w:rsidR="004B286E" w:rsidRPr="0008655C" w:rsidRDefault="000702B2" w:rsidP="00A75213">
            <w:pPr>
              <w:pStyle w:val="RoterTextAnweisungen"/>
              <w:spacing w:before="40"/>
              <w:jc w:val="center"/>
            </w:pPr>
            <w:r>
              <w:t>(</w:t>
            </w:r>
            <w:r w:rsidR="00E53256">
              <w:t>X</w:t>
            </w:r>
            <w:r>
              <w:t>)</w:t>
            </w:r>
          </w:p>
        </w:tc>
        <w:tc>
          <w:tcPr>
            <w:tcW w:w="886" w:type="dxa"/>
            <w:vAlign w:val="center"/>
          </w:tcPr>
          <w:p w14:paraId="2722BA57" w14:textId="4F0B2074" w:rsidR="004B286E" w:rsidRPr="0008655C" w:rsidRDefault="004B286E" w:rsidP="00A75213">
            <w:pPr>
              <w:pStyle w:val="RoterTextAnweisungen"/>
              <w:spacing w:before="40"/>
              <w:jc w:val="center"/>
            </w:pPr>
          </w:p>
        </w:tc>
        <w:tc>
          <w:tcPr>
            <w:tcW w:w="850" w:type="dxa"/>
            <w:vAlign w:val="center"/>
            <w:hideMark/>
          </w:tcPr>
          <w:p w14:paraId="7A536D6D" w14:textId="77777777" w:rsidR="004B286E" w:rsidRPr="0008655C" w:rsidRDefault="004B286E" w:rsidP="00A75213">
            <w:pPr>
              <w:pStyle w:val="RoterTextAnweisungen"/>
              <w:spacing w:before="40"/>
              <w:jc w:val="center"/>
            </w:pPr>
          </w:p>
        </w:tc>
        <w:tc>
          <w:tcPr>
            <w:tcW w:w="850" w:type="dxa"/>
            <w:vAlign w:val="center"/>
            <w:hideMark/>
          </w:tcPr>
          <w:p w14:paraId="6D99D5EC" w14:textId="77777777" w:rsidR="004B286E" w:rsidRPr="0008655C" w:rsidRDefault="004B286E" w:rsidP="00A75213">
            <w:pPr>
              <w:pStyle w:val="RoterTextAnweisungen"/>
              <w:spacing w:before="40"/>
              <w:jc w:val="center"/>
            </w:pPr>
            <w:r w:rsidRPr="0008655C">
              <w:t>X</w:t>
            </w:r>
          </w:p>
        </w:tc>
      </w:tr>
    </w:tbl>
    <w:p w14:paraId="31A2F114" w14:textId="77777777" w:rsidR="004B286E" w:rsidRDefault="004B286E" w:rsidP="004B286E">
      <w:pPr>
        <w:pStyle w:val="RoterTextAnweisungen"/>
      </w:pPr>
    </w:p>
    <w:p w14:paraId="667C6BEB" w14:textId="1C1CA56E"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4E44F3F5" w14:textId="77777777" w:rsidR="00FC041B" w:rsidRPr="007C3E55" w:rsidRDefault="00FC041B" w:rsidP="00FC041B"/>
    <w:tbl>
      <w:tblPr>
        <w:tblStyle w:val="VSA2"/>
        <w:tblW w:w="5000" w:type="pct"/>
        <w:tblLook w:val="04A0" w:firstRow="1" w:lastRow="0" w:firstColumn="1" w:lastColumn="0" w:noHBand="0" w:noVBand="1"/>
      </w:tblPr>
      <w:tblGrid>
        <w:gridCol w:w="2433"/>
        <w:gridCol w:w="2401"/>
        <w:gridCol w:w="3432"/>
      </w:tblGrid>
      <w:tr w:rsidR="00FC041B" w:rsidRPr="006A7F79" w14:paraId="0E62B907"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33" w:type="dxa"/>
          </w:tcPr>
          <w:p w14:paraId="464FD2D3" w14:textId="77777777" w:rsidR="00FC041B" w:rsidRPr="006A7F79" w:rsidRDefault="00FC041B" w:rsidP="006A7F79">
            <w:r w:rsidRPr="006A7F79">
              <w:t>Rolle</w:t>
            </w:r>
          </w:p>
        </w:tc>
        <w:tc>
          <w:tcPr>
            <w:tcW w:w="2401" w:type="dxa"/>
          </w:tcPr>
          <w:p w14:paraId="7F57B3CD"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 xml:space="preserve">Name Organisation </w:t>
            </w:r>
          </w:p>
        </w:tc>
        <w:tc>
          <w:tcPr>
            <w:tcW w:w="3432" w:type="dxa"/>
          </w:tcPr>
          <w:p w14:paraId="6299C6CB"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Kontaktperson</w:t>
            </w:r>
            <w:r w:rsidRPr="006A7F79">
              <w:br/>
              <w:t>Name, Vorname</w:t>
            </w:r>
          </w:p>
          <w:p w14:paraId="406C3562"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proofErr w:type="gramStart"/>
            <w:r w:rsidRPr="006A7F79">
              <w:t>Email</w:t>
            </w:r>
            <w:proofErr w:type="gramEnd"/>
          </w:p>
          <w:p w14:paraId="1248D010"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Telefonnummer</w:t>
            </w:r>
          </w:p>
        </w:tc>
      </w:tr>
      <w:tr w:rsidR="00FC041B" w:rsidRPr="006A7F79" w14:paraId="22C5A11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7C60F265" w14:textId="343B56B9" w:rsidR="00FC041B" w:rsidRPr="006A7F79" w:rsidRDefault="00FC041B" w:rsidP="00BD57BB">
            <w:pPr>
              <w:jc w:val="left"/>
            </w:pPr>
            <w:r w:rsidRPr="006A7F79">
              <w:t>ARA-Verband</w:t>
            </w:r>
            <w:r w:rsidR="009A13C9">
              <w:t xml:space="preserve"> </w:t>
            </w:r>
            <w:r w:rsidR="00107F6C">
              <w:fldChar w:fldCharType="begin"/>
            </w:r>
            <w:r w:rsidR="00107F6C">
              <w:instrText xml:space="preserve"> DOCPROPERTY  Verband  \* MERGEFORMAT </w:instrText>
            </w:r>
            <w:r w:rsidR="00107F6C">
              <w:fldChar w:fldCharType="separate"/>
            </w:r>
            <w:r w:rsidR="00E63CB8">
              <w:t>&lt;Verband in Eigenschaften&gt;</w:t>
            </w:r>
            <w:r w:rsidR="00107F6C">
              <w:fldChar w:fldCharType="end"/>
            </w:r>
          </w:p>
        </w:tc>
        <w:tc>
          <w:tcPr>
            <w:tcW w:w="2401" w:type="dxa"/>
          </w:tcPr>
          <w:p w14:paraId="2E3FF70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6F424B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F30D5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F7A52C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683A71"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2C297B3" w14:textId="75939A7E" w:rsidR="00FC041B" w:rsidRPr="006A7F79" w:rsidRDefault="00FC041B" w:rsidP="00BD57BB">
            <w:pPr>
              <w:jc w:val="left"/>
            </w:pPr>
            <w:r w:rsidRPr="006A7F79">
              <w:t>(Einwohner-)Gemeinde</w:t>
            </w:r>
            <w:r w:rsidR="009A13C9">
              <w:t xml:space="preserve"> </w:t>
            </w:r>
            <w:r w:rsidR="00107F6C">
              <w:fldChar w:fldCharType="begin"/>
            </w:r>
            <w:r w:rsidR="00107F6C">
              <w:instrText xml:space="preserve"> DOCPROPERTY  Gemeinde  \* MERGEFORMAT </w:instrText>
            </w:r>
            <w:r w:rsidR="00107F6C">
              <w:fldChar w:fldCharType="separate"/>
            </w:r>
            <w:r w:rsidR="00E63CB8">
              <w:t>&lt;Gemeinde in Eigenschaften&gt;</w:t>
            </w:r>
            <w:r w:rsidR="00107F6C">
              <w:fldChar w:fldCharType="end"/>
            </w:r>
          </w:p>
        </w:tc>
        <w:tc>
          <w:tcPr>
            <w:tcW w:w="2401" w:type="dxa"/>
          </w:tcPr>
          <w:p w14:paraId="4E42706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5DF69C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6EAA867"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34B43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CECEBF9"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5E96F7D0" w14:textId="5D61B691" w:rsidR="00FC041B" w:rsidRPr="006A7F79" w:rsidRDefault="00FC041B" w:rsidP="00BD57BB">
            <w:pPr>
              <w:jc w:val="left"/>
            </w:pPr>
            <w:r w:rsidRPr="006A7F79">
              <w:t xml:space="preserve">Datenkoordinator </w:t>
            </w:r>
            <w:r w:rsidR="00685E14">
              <w:t xml:space="preserve"> </w:t>
            </w:r>
            <w:r w:rsidR="00107F6C">
              <w:fldChar w:fldCharType="begin"/>
            </w:r>
            <w:r w:rsidR="00107F6C">
              <w:instrText xml:space="preserve"> DOCPROPERTY  Datenkoordinator  \* MERGEFORMAT </w:instrText>
            </w:r>
            <w:r w:rsidR="00107F6C">
              <w:fldChar w:fldCharType="separate"/>
            </w:r>
            <w:r w:rsidR="00E63CB8">
              <w:t>&lt;Datenkoordinator gemäss Eigenschaften&gt;</w:t>
            </w:r>
            <w:r w:rsidR="00107F6C">
              <w:fldChar w:fldCharType="end"/>
            </w:r>
          </w:p>
        </w:tc>
        <w:tc>
          <w:tcPr>
            <w:tcW w:w="2401" w:type="dxa"/>
          </w:tcPr>
          <w:p w14:paraId="60ADBC9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42867B0"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1E905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8937B4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70EDF2E"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78256421" w14:textId="5BAF363B" w:rsidR="00FC041B" w:rsidRPr="006A7F79" w:rsidRDefault="00FC041B" w:rsidP="00BD57BB">
            <w:pPr>
              <w:jc w:val="left"/>
            </w:pPr>
            <w:r w:rsidRPr="006A7F79">
              <w:t xml:space="preserve">Datenbewirtschafter </w:t>
            </w:r>
            <w:r w:rsidRPr="006A7F79">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401" w:type="dxa"/>
          </w:tcPr>
          <w:p w14:paraId="4D7F3A6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4F14BE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7FAA54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5A2868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6C99AEB"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609492CB" w14:textId="4D4ECF59" w:rsidR="00FC041B" w:rsidRPr="006A7F79" w:rsidRDefault="00FC041B" w:rsidP="00BD57BB">
            <w:pPr>
              <w:jc w:val="left"/>
            </w:pPr>
            <w:r w:rsidRPr="006A7F79">
              <w:t>Datenbewirtschafter</w:t>
            </w:r>
            <w:r w:rsidRPr="006A7F79">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401" w:type="dxa"/>
          </w:tcPr>
          <w:p w14:paraId="3ED0609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5B1681C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97EACD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BB9178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19373DC2"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F491EA2" w14:textId="2BCBC53E" w:rsidR="00FC041B" w:rsidRPr="006A7F79" w:rsidRDefault="00FC041B" w:rsidP="00BD57BB">
            <w:pPr>
              <w:jc w:val="left"/>
            </w:pPr>
            <w:r w:rsidRPr="006A7F79">
              <w:t>Fachberater SE</w:t>
            </w:r>
            <w:r w:rsidR="00685E14">
              <w:t xml:space="preserve"> </w:t>
            </w:r>
            <w:r w:rsidR="00107F6C">
              <w:fldChar w:fldCharType="begin"/>
            </w:r>
            <w:r w:rsidR="00107F6C">
              <w:instrText xml:space="preserve"> DOCPROPERTY  Fachberater-SE  \* MERGEFORMAT </w:instrText>
            </w:r>
            <w:r w:rsidR="00107F6C">
              <w:fldChar w:fldCharType="separate"/>
            </w:r>
            <w:r w:rsidR="00E63CB8">
              <w:t>&lt;Fachberater SE&gt;</w:t>
            </w:r>
            <w:r w:rsidR="00107F6C">
              <w:fldChar w:fldCharType="end"/>
            </w:r>
          </w:p>
        </w:tc>
        <w:tc>
          <w:tcPr>
            <w:tcW w:w="2401" w:type="dxa"/>
          </w:tcPr>
          <w:p w14:paraId="132910F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97C5442"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1B925DF"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6EE90D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8C46B66"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8125FE2" w14:textId="77777777" w:rsidR="00787FED" w:rsidRPr="006A7F79" w:rsidRDefault="00787FED" w:rsidP="00BD57BB">
            <w:pPr>
              <w:jc w:val="left"/>
            </w:pPr>
            <w:r w:rsidRPr="00587313">
              <w:t>Entwässerung Kantonsstrasse</w:t>
            </w:r>
          </w:p>
        </w:tc>
        <w:tc>
          <w:tcPr>
            <w:tcW w:w="2401" w:type="dxa"/>
          </w:tcPr>
          <w:p w14:paraId="53F5519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547280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5D7742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58FCD5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0850B5BC"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22591321" w14:textId="77777777" w:rsidR="00787FED" w:rsidRPr="006A7F79" w:rsidRDefault="00787FED" w:rsidP="00BD57BB">
            <w:pPr>
              <w:jc w:val="left"/>
            </w:pPr>
            <w:r w:rsidRPr="00587313">
              <w:t>Entwässerung Nationalstrasse</w:t>
            </w:r>
          </w:p>
        </w:tc>
        <w:tc>
          <w:tcPr>
            <w:tcW w:w="2401" w:type="dxa"/>
          </w:tcPr>
          <w:p w14:paraId="4E3FA231"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A3E1D65"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BFAA59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AFCCCE"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1EB5D59"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B5897EF" w14:textId="77777777" w:rsidR="00787FED" w:rsidRPr="006A7F79" w:rsidRDefault="00787FED" w:rsidP="00BD57BB">
            <w:pPr>
              <w:jc w:val="left"/>
            </w:pPr>
            <w:r w:rsidRPr="00587313">
              <w:lastRenderedPageBreak/>
              <w:t>Bahnentwässerung</w:t>
            </w:r>
          </w:p>
        </w:tc>
        <w:tc>
          <w:tcPr>
            <w:tcW w:w="2401" w:type="dxa"/>
          </w:tcPr>
          <w:p w14:paraId="30C96CD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3A62273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288178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FBF4CF"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2B020E6D"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7748F10C" w14:textId="77777777" w:rsidR="00FC041B" w:rsidRPr="006A7F79" w:rsidRDefault="00FC041B" w:rsidP="006A7F79">
            <w:r w:rsidRPr="006A7F79">
              <w:t>…</w:t>
            </w:r>
          </w:p>
        </w:tc>
        <w:tc>
          <w:tcPr>
            <w:tcW w:w="2401" w:type="dxa"/>
          </w:tcPr>
          <w:p w14:paraId="445454B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241E38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4C30BC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9A7F22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D37A2F"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08F024EC" w14:textId="77777777" w:rsidR="00FC041B" w:rsidRPr="006A7F79" w:rsidRDefault="00FC041B" w:rsidP="006A7F79">
            <w:r w:rsidRPr="006A7F79">
              <w:t>…</w:t>
            </w:r>
          </w:p>
        </w:tc>
        <w:tc>
          <w:tcPr>
            <w:tcW w:w="2401" w:type="dxa"/>
          </w:tcPr>
          <w:p w14:paraId="7FC5237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48EF3D4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0E1E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1C2D0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bl>
    <w:p w14:paraId="29211E56" w14:textId="1157D1D8" w:rsidR="00FC041B" w:rsidRDefault="00FC041B" w:rsidP="005A0D5E">
      <w:pPr>
        <w:pStyle w:val="berschrift1Anhangnummeriert"/>
        <w:outlineLvl w:val="1"/>
      </w:pPr>
      <w:bookmarkStart w:id="127" w:name="_Ref508089341"/>
      <w:bookmarkStart w:id="128" w:name="_Toc45883446"/>
      <w:bookmarkStart w:id="129" w:name="_Toc516467915"/>
      <w:bookmarkStart w:id="130" w:name="_Ref1032920"/>
      <w:bookmarkStart w:id="131" w:name="_Ref508088357"/>
      <w:r>
        <w:t>Zuständigkeit Datenhaltung und Datenfluss</w:t>
      </w:r>
      <w:bookmarkEnd w:id="127"/>
      <w:bookmarkEnd w:id="128"/>
      <w:r>
        <w:t xml:space="preserve"> </w:t>
      </w:r>
      <w:bookmarkEnd w:id="129"/>
      <w:bookmarkEnd w:id="130"/>
    </w:p>
    <w:p w14:paraId="5BEAED2D" w14:textId="7EB6865F" w:rsidR="00570B34" w:rsidRDefault="00570B34" w:rsidP="00570B34">
      <w:pPr>
        <w:pStyle w:val="RoterTextAnweisungen"/>
      </w:pPr>
      <w:r>
        <w:t xml:space="preserve">Für alle Klassen werden die übergeordneten Zuständigkeiten für die Datenhaltung </w:t>
      </w:r>
      <w:r w:rsidR="00522F80">
        <w:t>beziehungsweise für</w:t>
      </w:r>
      <w:r w:rsidR="00E63CB8">
        <w:t xml:space="preserve"> die Datenbewirtschaftung </w:t>
      </w:r>
      <w:r>
        <w:t>bezeichnet. Der Vorschlag ist auf Basis des Models VSA DSS Mini erstellt. Bei Verwendung eines anderen Modells oder bei Modellerweiterungen sind die Tabellen entsprechend anzupassen.</w:t>
      </w:r>
      <w:r w:rsidR="00C01633">
        <w:t xml:space="preserve"> </w:t>
      </w:r>
      <w:bookmarkStart w:id="132" w:name="_Hlk20482909"/>
      <w:r w:rsidR="00C01633">
        <w:t xml:space="preserve">Die Zuständigkeit muss unabhängig von der gewählten Organisationsform (siehe Kapitel </w:t>
      </w:r>
      <w:r w:rsidR="00C01633">
        <w:fldChar w:fldCharType="begin"/>
      </w:r>
      <w:r w:rsidR="00C01633">
        <w:instrText xml:space="preserve"> REF _Ref20476901 \r \h </w:instrText>
      </w:r>
      <w:r w:rsidR="00C01633">
        <w:fldChar w:fldCharType="separate"/>
      </w:r>
      <w:r w:rsidR="00FE495C">
        <w:t>1.8</w:t>
      </w:r>
      <w:r w:rsidR="00C01633">
        <w:fldChar w:fldCharType="end"/>
      </w:r>
      <w:r w:rsidR="00C01633">
        <w:t xml:space="preserve">) festgelegt werden. </w:t>
      </w:r>
      <w:bookmarkStart w:id="133" w:name="_Hlk24716236"/>
      <w:r w:rsidR="00C01633">
        <w:t xml:space="preserve">Gerade bei einer dezentralen Form </w:t>
      </w:r>
      <w:r w:rsidR="00D43E94">
        <w:t>kann</w:t>
      </w:r>
      <w:r w:rsidR="00C01633">
        <w:t xml:space="preserve"> durch diese Matrizen in diesem Anhang gewährleiste</w:t>
      </w:r>
      <w:r w:rsidR="004703FA">
        <w:t>t werden</w:t>
      </w:r>
      <w:r w:rsidR="00C01633">
        <w:t>, dass keine Information mehrfach bewirtschaftet wird.</w:t>
      </w:r>
      <w:bookmarkEnd w:id="132"/>
      <w:bookmarkEnd w:id="133"/>
      <w:r w:rsidR="00C01633">
        <w:t xml:space="preserve"> </w:t>
      </w:r>
    </w:p>
    <w:p w14:paraId="48E15D69" w14:textId="3B2D8242" w:rsidR="007B1DF5" w:rsidRDefault="007B1DF5" w:rsidP="00570B34">
      <w:r w:rsidRPr="00D5437E">
        <w:t>Definition der Z</w:t>
      </w:r>
      <w:r>
        <w:t>uständigkeiten auf Basis VSA DSS Mini</w:t>
      </w:r>
    </w:p>
    <w:p w14:paraId="08C96236" w14:textId="77777777" w:rsidR="007B1DF5" w:rsidRDefault="007B1DF5" w:rsidP="007B1DF5">
      <w:r>
        <w:t>Rechte:</w:t>
      </w:r>
    </w:p>
    <w:p w14:paraId="30C955A9" w14:textId="0EA7777D" w:rsidR="007B1DF5" w:rsidRDefault="007B1DF5" w:rsidP="00570B34">
      <w:pPr>
        <w:tabs>
          <w:tab w:val="left" w:pos="1134"/>
        </w:tabs>
      </w:pPr>
      <w:r w:rsidRPr="00D466E2">
        <w:rPr>
          <w:b/>
        </w:rPr>
        <w:t>C</w:t>
      </w:r>
      <w:r>
        <w:t xml:space="preserve">reate: </w:t>
      </w:r>
      <w:r w:rsidR="00570B34">
        <w:tab/>
      </w:r>
      <w:r>
        <w:t>Objekt erzeugen</w:t>
      </w:r>
    </w:p>
    <w:p w14:paraId="36E7F608" w14:textId="77777777" w:rsidR="007B1DF5" w:rsidRDefault="007B1DF5" w:rsidP="00570B34">
      <w:pPr>
        <w:tabs>
          <w:tab w:val="left" w:pos="1134"/>
        </w:tabs>
      </w:pPr>
      <w:r w:rsidRPr="00D466E2">
        <w:rPr>
          <w:b/>
        </w:rPr>
        <w:t>R</w:t>
      </w:r>
      <w:r>
        <w:t>ead:</w:t>
      </w:r>
      <w:r>
        <w:tab/>
        <w:t>Objekt lesen</w:t>
      </w:r>
    </w:p>
    <w:p w14:paraId="7BD66F3D" w14:textId="77777777" w:rsidR="007B1DF5" w:rsidRDefault="007B1DF5" w:rsidP="00570B34">
      <w:pPr>
        <w:tabs>
          <w:tab w:val="left" w:pos="1134"/>
        </w:tabs>
      </w:pPr>
      <w:r w:rsidRPr="00D466E2">
        <w:rPr>
          <w:b/>
        </w:rPr>
        <w:t>U</w:t>
      </w:r>
      <w:r>
        <w:t>pdate:</w:t>
      </w:r>
      <w:r>
        <w:tab/>
        <w:t>Objekt (teilweise) ändern</w:t>
      </w:r>
    </w:p>
    <w:p w14:paraId="6C766B4C" w14:textId="77777777" w:rsidR="007B1DF5" w:rsidRPr="00F949A9" w:rsidRDefault="007B1DF5" w:rsidP="00570B34">
      <w:pPr>
        <w:tabs>
          <w:tab w:val="left" w:pos="1134"/>
        </w:tabs>
      </w:pPr>
      <w:r w:rsidRPr="00F949A9">
        <w:rPr>
          <w:b/>
        </w:rPr>
        <w:t>D</w:t>
      </w:r>
      <w:r w:rsidRPr="00F949A9">
        <w:t>elete:</w:t>
      </w:r>
      <w:r w:rsidRPr="00F949A9">
        <w:tab/>
        <w:t>Objekt löschen</w:t>
      </w:r>
    </w:p>
    <w:p w14:paraId="15FF316E" w14:textId="7EF9ADF6" w:rsidR="007B1DF5" w:rsidRDefault="007B1DF5" w:rsidP="007B1DF5">
      <w:pPr>
        <w:pStyle w:val="RoterTextAnweisungen"/>
      </w:pPr>
      <w:r w:rsidRPr="00F949A9">
        <w:t>Pro Klasse eine Zeile</w:t>
      </w:r>
      <w:r w:rsidR="00497ABB" w:rsidRPr="00F949A9">
        <w:t>, pro Organisation eine Spalte</w:t>
      </w:r>
      <w:r w:rsidR="00570B34" w:rsidRPr="00F949A9">
        <w:t xml:space="preserve">. Die Rechte sind auf die konkrete Situation und Vereinbarung anzupassen. </w:t>
      </w:r>
      <w:r w:rsidR="002F045F">
        <w:t>Insbesondere gilt die Vereinbarung der Zuständigkeiten zwischen Verband und Gemeinden zu berücksichtigen (z.B. Sonderbauwerke bei Gemeinde statt bei Verband wie in dieser Vorlage).</w:t>
      </w:r>
    </w:p>
    <w:p w14:paraId="4B93AFD4" w14:textId="77777777" w:rsidR="00C13CA9" w:rsidRPr="00F949A9" w:rsidRDefault="00C13CA9" w:rsidP="007B1DF5">
      <w:pPr>
        <w:pStyle w:val="RoterTextAnweisungen"/>
      </w:pPr>
    </w:p>
    <w:tbl>
      <w:tblPr>
        <w:tblStyle w:val="VSA2"/>
        <w:tblW w:w="8633" w:type="dxa"/>
        <w:tblLook w:val="04A0" w:firstRow="1" w:lastRow="0" w:firstColumn="1" w:lastColumn="0" w:noHBand="0" w:noVBand="1"/>
      </w:tblPr>
      <w:tblGrid>
        <w:gridCol w:w="1372"/>
        <w:gridCol w:w="1452"/>
        <w:gridCol w:w="1452"/>
        <w:gridCol w:w="1452"/>
        <w:gridCol w:w="1452"/>
        <w:gridCol w:w="1453"/>
      </w:tblGrid>
      <w:tr w:rsidR="00024FD3" w14:paraId="042D64FC"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1F1D1F9" w14:textId="501A7F82" w:rsidR="00327AF5" w:rsidRDefault="00327AF5" w:rsidP="00024FD3">
            <w:pPr>
              <w:rPr>
                <w:b w:val="0"/>
              </w:rPr>
            </w:pPr>
            <w:r w:rsidRPr="00327AF5">
              <w:t>Organisation</w:t>
            </w:r>
          </w:p>
          <w:p w14:paraId="239A755F" w14:textId="783FA4DD" w:rsidR="00327AF5" w:rsidRPr="00327AF5" w:rsidRDefault="00327AF5" w:rsidP="00024FD3">
            <w:r>
              <w:t>\</w:t>
            </w:r>
          </w:p>
          <w:p w14:paraId="7A18154F" w14:textId="12354DAE" w:rsidR="00024FD3" w:rsidRPr="00F949A9" w:rsidRDefault="00024FD3" w:rsidP="00024FD3">
            <w:r w:rsidRPr="00F949A9">
              <w:t>Klasse</w:t>
            </w:r>
          </w:p>
        </w:tc>
        <w:tc>
          <w:tcPr>
            <w:tcW w:w="1452" w:type="dxa"/>
          </w:tcPr>
          <w:p w14:paraId="08F67B6D" w14:textId="2E747CE8" w:rsidR="00024FD3" w:rsidRPr="00F949A9" w:rsidRDefault="00107F6C" w:rsidP="00A75213">
            <w:pPr>
              <w:jc w:val="left"/>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Gemeinde  \* MERGEFORMAT </w:instrText>
            </w:r>
            <w:r>
              <w:fldChar w:fldCharType="separate"/>
            </w:r>
            <w:r w:rsidR="00E63CB8">
              <w:t>&lt;Gemeinde in Eigenschaften&gt;</w:t>
            </w:r>
            <w:r>
              <w:fldChar w:fldCharType="end"/>
            </w:r>
          </w:p>
        </w:tc>
        <w:tc>
          <w:tcPr>
            <w:tcW w:w="1452" w:type="dxa"/>
          </w:tcPr>
          <w:p w14:paraId="72E9C4A9" w14:textId="072717B8" w:rsidR="00024FD3" w:rsidRPr="00F949A9"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r w:rsidR="0013612B" w:rsidRPr="00F949A9">
              <w:rPr>
                <w:rStyle w:val="Funotenzeichen"/>
              </w:rPr>
              <w:footnoteReference w:id="18"/>
            </w:r>
          </w:p>
        </w:tc>
        <w:tc>
          <w:tcPr>
            <w:tcW w:w="1452" w:type="dxa"/>
          </w:tcPr>
          <w:p w14:paraId="7912876D" w14:textId="133B35F3"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r w:rsidR="0013612B" w:rsidRPr="00F949A9">
              <w:rPr>
                <w:rStyle w:val="Funotenzeichen"/>
              </w:rPr>
              <w:footnoteReference w:id="19"/>
            </w:r>
          </w:p>
        </w:tc>
        <w:tc>
          <w:tcPr>
            <w:tcW w:w="1452" w:type="dxa"/>
          </w:tcPr>
          <w:p w14:paraId="56E26C30" w14:textId="09B00DB2"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V-GEP</w:t>
            </w:r>
          </w:p>
        </w:tc>
        <w:tc>
          <w:tcPr>
            <w:tcW w:w="1453" w:type="dxa"/>
          </w:tcPr>
          <w:p w14:paraId="0D2A6CDA" w14:textId="2C9975D1" w:rsidR="00024FD3"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Fachinge</w:t>
            </w:r>
            <w:r w:rsidR="00A75213">
              <w:softHyphen/>
            </w:r>
            <w:r w:rsidRPr="00F949A9">
              <w:t>nieur Unterhalt und Betrieb</w:t>
            </w:r>
            <w:r w:rsidR="0013612B" w:rsidRPr="00F949A9">
              <w:rPr>
                <w:rStyle w:val="Funotenzeichen"/>
              </w:rPr>
              <w:footnoteReference w:id="20"/>
            </w:r>
          </w:p>
        </w:tc>
      </w:tr>
      <w:tr w:rsidR="00024FD3" w14:paraId="1BD45D8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C87DB5B" w14:textId="77777777" w:rsidR="00024FD3" w:rsidRDefault="00024FD3" w:rsidP="00C13CA9">
            <w:pPr>
              <w:jc w:val="left"/>
            </w:pPr>
            <w:r>
              <w:t>Knoten</w:t>
            </w:r>
          </w:p>
        </w:tc>
        <w:tc>
          <w:tcPr>
            <w:tcW w:w="1452" w:type="dxa"/>
          </w:tcPr>
          <w:p w14:paraId="62F71AA8" w14:textId="2F74ADC3"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3CC68E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2CEA615" w14:textId="420A2474"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2CC65051" w14:textId="1A25583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285F2EEC" w14:textId="555818AB"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024FD3" w14:paraId="679A0669"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2A396B3A" w14:textId="06467EAB" w:rsidR="00024FD3" w:rsidRDefault="00024FD3" w:rsidP="00C13CA9">
            <w:pPr>
              <w:jc w:val="left"/>
            </w:pPr>
            <w:r>
              <w:t>Knoten (Versickerung)</w:t>
            </w:r>
          </w:p>
        </w:tc>
        <w:tc>
          <w:tcPr>
            <w:tcW w:w="1452" w:type="dxa"/>
          </w:tcPr>
          <w:p w14:paraId="77D35813" w14:textId="31B4005C"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01E6C01A" w14:textId="20CA679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67B4AFF0" w14:textId="25B653A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19CE66A7" w14:textId="5EB327E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0C6447D7" w14:textId="2DE4147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10B70146"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21877131" w14:textId="77777777" w:rsidR="00ED5865" w:rsidRDefault="00ED5865" w:rsidP="00C13CA9">
            <w:pPr>
              <w:jc w:val="left"/>
            </w:pPr>
            <w:r>
              <w:t>Massnahmen</w:t>
            </w:r>
          </w:p>
        </w:tc>
        <w:tc>
          <w:tcPr>
            <w:tcW w:w="1452" w:type="dxa"/>
          </w:tcPr>
          <w:p w14:paraId="640E1700"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0B954FAB"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7A1DFF7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452" w:type="dxa"/>
          </w:tcPr>
          <w:p w14:paraId="6BDED98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F4C6477"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024FD3" w14:paraId="017D250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02AE8C0" w14:textId="77777777" w:rsidR="00024FD3" w:rsidRDefault="00024FD3" w:rsidP="00C13CA9">
            <w:pPr>
              <w:jc w:val="left"/>
            </w:pPr>
            <w:r>
              <w:t>Leitung</w:t>
            </w:r>
          </w:p>
        </w:tc>
        <w:tc>
          <w:tcPr>
            <w:tcW w:w="1452" w:type="dxa"/>
          </w:tcPr>
          <w:p w14:paraId="192FF90D"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0721F65"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7CA0D935" w14:textId="2C2E141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41B9C256" w14:textId="7EC558BE"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52B3DF6" w14:textId="4BCED633"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2C090C" w14:paraId="57427818"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A9EFDED" w14:textId="77777777" w:rsidR="002C090C" w:rsidRDefault="002C090C" w:rsidP="00C13CA9">
            <w:pPr>
              <w:jc w:val="left"/>
            </w:pPr>
            <w:r>
              <w:t>Sonderbauwerke (Stammkarten)</w:t>
            </w:r>
          </w:p>
        </w:tc>
        <w:tc>
          <w:tcPr>
            <w:tcW w:w="1452" w:type="dxa"/>
          </w:tcPr>
          <w:p w14:paraId="5080516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452" w:type="dxa"/>
          </w:tcPr>
          <w:p w14:paraId="65C0A4C0"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A7D5801"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5A5FAA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3" w:type="dxa"/>
          </w:tcPr>
          <w:p w14:paraId="6B8E904B"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024FD3" w14:paraId="4BA52C26"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390139FB" w14:textId="410E32DC" w:rsidR="00024FD3" w:rsidRDefault="00ED5865" w:rsidP="00C13CA9">
            <w:pPr>
              <w:jc w:val="left"/>
            </w:pPr>
            <w:r>
              <w:lastRenderedPageBreak/>
              <w:t>Teile</w:t>
            </w:r>
            <w:r w:rsidR="00024FD3">
              <w:t>inzugsgebiet</w:t>
            </w:r>
          </w:p>
        </w:tc>
        <w:tc>
          <w:tcPr>
            <w:tcW w:w="1452" w:type="dxa"/>
          </w:tcPr>
          <w:p w14:paraId="7F1A28E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99F04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15FFFC0" w14:textId="73EA7F8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1AE348BC" w14:textId="062B973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485F877" w14:textId="0E963ED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43C82FA9"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7E97E36" w14:textId="77777777" w:rsidR="00ED5865" w:rsidRDefault="00ED5865" w:rsidP="002C090C">
            <w:r>
              <w:t>Überlauf</w:t>
            </w:r>
          </w:p>
        </w:tc>
        <w:tc>
          <w:tcPr>
            <w:tcW w:w="1452" w:type="dxa"/>
          </w:tcPr>
          <w:p w14:paraId="639BB595"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791F86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5F3A17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E8663D1"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4B01FFF"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6C696D59" w14:textId="77777777" w:rsidR="007B1DF5" w:rsidRPr="007B1DF5" w:rsidRDefault="007B1DF5" w:rsidP="007B1DF5"/>
    <w:p w14:paraId="2CAA3B3D" w14:textId="0AD82B1C" w:rsidR="00024FD3" w:rsidRDefault="00024FD3" w:rsidP="00FC041B">
      <w:pPr>
        <w:pStyle w:val="RoterTextAnweisungen"/>
      </w:pPr>
      <w:r>
        <w:t xml:space="preserve">Gibt es aufgrund der Organisation der Datenbewirtschaftung mehrere Organisationen, welche Informationen einer Klasse bewirtschaften, soll auf Stufe Attribut geregelt werden, wer welches Attribut verantwortet. </w:t>
      </w:r>
    </w:p>
    <w:p w14:paraId="21FA7E5B" w14:textId="2F0C9515" w:rsidR="0047646A" w:rsidRDefault="0047646A" w:rsidP="00FC041B">
      <w:pPr>
        <w:pStyle w:val="RoterTextAnweisungen"/>
      </w:pPr>
      <w:r>
        <w:t>Wird das Modell gegenüber dem Standard erweitert, sind die Attribute</w:t>
      </w:r>
      <w:r w:rsidRPr="003E2D6D">
        <w:t xml:space="preserve"> </w:t>
      </w:r>
      <w:r>
        <w:t xml:space="preserve">hier </w:t>
      </w:r>
      <w:r w:rsidRPr="003E2D6D">
        <w:t>zu ergänzen</w:t>
      </w:r>
      <w:r>
        <w:t xml:space="preserve"> (Beispiel Leitung - </w:t>
      </w:r>
      <w:proofErr w:type="spellStart"/>
      <w:r>
        <w:t>Reliner</w:t>
      </w:r>
      <w:proofErr w:type="spellEnd"/>
      <w:r>
        <w:t xml:space="preserve"> Bautechnik und Material)</w:t>
      </w:r>
      <w:r w:rsidRPr="003E2D6D">
        <w:t>.</w:t>
      </w:r>
    </w:p>
    <w:p w14:paraId="76959E95" w14:textId="1CEF06A4" w:rsidR="00FC041B" w:rsidRDefault="00FC041B" w:rsidP="00FC041B">
      <w:pPr>
        <w:pStyle w:val="RoterTextAnweisungen"/>
      </w:pPr>
      <w:bookmarkStart w:id="134" w:name="_Hlk25223674"/>
      <w:r w:rsidRPr="003E2D6D">
        <w:t>Die nachfolgende Tabelle ist</w:t>
      </w:r>
      <w:r w:rsidR="00024FD3">
        <w:t xml:space="preserve"> ein Beispiel für die gemeinsame Bewirtschaftung des Netzes durch Katasterstelle und Fachingenieur für Zustand. Sie ist</w:t>
      </w:r>
      <w:r w:rsidRPr="003E2D6D">
        <w:t xml:space="preserve"> auf die</w:t>
      </w:r>
      <w:r w:rsidR="00F01AD8">
        <w:t xml:space="preserve"> </w:t>
      </w:r>
      <w:proofErr w:type="spellStart"/>
      <w:r w:rsidR="00F01AD8">
        <w:t>gemeinde</w:t>
      </w:r>
      <w:proofErr w:type="spellEnd"/>
      <w:r w:rsidR="00F01AD8">
        <w:t xml:space="preserve">-/verbandsspezifischen Verhältnisse </w:t>
      </w:r>
      <w:r w:rsidRPr="003E2D6D">
        <w:t>anzupassen</w:t>
      </w:r>
      <w:r>
        <w:t xml:space="preserve">. </w:t>
      </w:r>
    </w:p>
    <w:p w14:paraId="18DE7488" w14:textId="77777777" w:rsidR="00DE2657" w:rsidRDefault="00DE2657" w:rsidP="00FC041B">
      <w:pPr>
        <w:pStyle w:val="RoterTextAnweisungen"/>
      </w:pPr>
    </w:p>
    <w:bookmarkEnd w:id="134"/>
    <w:p w14:paraId="1DDA9CC1" w14:textId="11D60A02" w:rsidR="002209AE" w:rsidRPr="002209AE" w:rsidRDefault="002209AE" w:rsidP="002209AE">
      <w:pPr>
        <w:pStyle w:val="BlauerTextVorschlge"/>
        <w:rPr>
          <w:b/>
        </w:rPr>
      </w:pPr>
      <w:r w:rsidRPr="002209AE">
        <w:rPr>
          <w:b/>
        </w:rPr>
        <w:t xml:space="preserve">Klasse </w:t>
      </w:r>
      <w:r>
        <w:rPr>
          <w:b/>
        </w:rPr>
        <w:t>K</w:t>
      </w:r>
      <w:r w:rsidR="00FF693D">
        <w:rPr>
          <w:b/>
        </w:rPr>
        <w:t>n</w:t>
      </w:r>
      <w:r>
        <w:rPr>
          <w:b/>
        </w:rPr>
        <w:t>oten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209AE" w:rsidRPr="002B79E9" w14:paraId="04010C79"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5B4C0F5" w14:textId="77777777" w:rsidR="002209AE" w:rsidRPr="002B79E9" w:rsidRDefault="002209AE" w:rsidP="00FF693D">
            <w:pPr>
              <w:rPr>
                <w:szCs w:val="18"/>
              </w:rPr>
            </w:pPr>
            <w:r w:rsidRPr="002B79E9">
              <w:rPr>
                <w:szCs w:val="18"/>
              </w:rPr>
              <w:t>Feld</w:t>
            </w:r>
          </w:p>
        </w:tc>
        <w:tc>
          <w:tcPr>
            <w:tcW w:w="1425" w:type="dxa"/>
          </w:tcPr>
          <w:p w14:paraId="525B417C" w14:textId="28E4BFA8" w:rsidR="002209AE" w:rsidRPr="002B79E9" w:rsidRDefault="00595C26" w:rsidP="00FF693D">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11EC0628"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6B4EF12"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06444468"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FI-BU</w:t>
            </w:r>
          </w:p>
        </w:tc>
      </w:tr>
      <w:tr w:rsidR="000C3FAB" w:rsidRPr="002B79E9" w14:paraId="226FC30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7482465" w14:textId="67EE6678" w:rsidR="000C3FAB" w:rsidRPr="002209AE" w:rsidRDefault="000C3FAB" w:rsidP="000C3FAB">
            <w:pPr>
              <w:rPr>
                <w:szCs w:val="18"/>
              </w:rPr>
            </w:pPr>
            <w:proofErr w:type="spellStart"/>
            <w:r w:rsidRPr="000450A6">
              <w:t>ARA_Nr</w:t>
            </w:r>
            <w:proofErr w:type="spellEnd"/>
          </w:p>
        </w:tc>
        <w:tc>
          <w:tcPr>
            <w:tcW w:w="1425" w:type="dxa"/>
          </w:tcPr>
          <w:p w14:paraId="65A9177F" w14:textId="40CC4F94"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2F7570E" w14:textId="52E0CFC1"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D3677E" w14:textId="29EE6EEF"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35F11E" w14:textId="37CE4A3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5013803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49A7136" w14:textId="5E8A9EA9" w:rsidR="000C3FAB" w:rsidRPr="002209AE" w:rsidRDefault="000C3FAB" w:rsidP="000C3FAB">
            <w:pPr>
              <w:rPr>
                <w:szCs w:val="18"/>
                <w:highlight w:val="yellow"/>
              </w:rPr>
            </w:pPr>
            <w:r w:rsidRPr="000450A6">
              <w:t>Baujahr</w:t>
            </w:r>
          </w:p>
        </w:tc>
        <w:tc>
          <w:tcPr>
            <w:tcW w:w="1425" w:type="dxa"/>
          </w:tcPr>
          <w:p w14:paraId="23F5F3E5" w14:textId="18E1648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D9A526A" w14:textId="5AAB936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4586528" w14:textId="521D41C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E2D6F4C" w14:textId="0193E3F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E41B1F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7299984" w14:textId="4ED062F5" w:rsidR="000C3FAB" w:rsidRPr="002209AE" w:rsidRDefault="000C3FAB" w:rsidP="000C3FAB">
            <w:pPr>
              <w:rPr>
                <w:szCs w:val="18"/>
              </w:rPr>
            </w:pPr>
            <w:proofErr w:type="spellStart"/>
            <w:r w:rsidRPr="000450A6">
              <w:t>BaulicherZustand</w:t>
            </w:r>
            <w:proofErr w:type="spellEnd"/>
          </w:p>
        </w:tc>
        <w:tc>
          <w:tcPr>
            <w:tcW w:w="1425" w:type="dxa"/>
          </w:tcPr>
          <w:p w14:paraId="31F31BE5" w14:textId="2F0B47A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681E9D8" w14:textId="73DBB62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4F283" w14:textId="25BD8F3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0086CC5" w14:textId="5027EDD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6986444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954EF86" w14:textId="05ED3815" w:rsidR="000C3FAB" w:rsidRPr="002209AE" w:rsidRDefault="000C3FAB" w:rsidP="000C3FAB">
            <w:pPr>
              <w:rPr>
                <w:szCs w:val="18"/>
              </w:rPr>
            </w:pPr>
            <w:r w:rsidRPr="000450A6">
              <w:t>Bemerkung</w:t>
            </w:r>
          </w:p>
        </w:tc>
        <w:tc>
          <w:tcPr>
            <w:tcW w:w="1425" w:type="dxa"/>
          </w:tcPr>
          <w:p w14:paraId="4A75DA9F" w14:textId="5BB8A97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650D1D1" w14:textId="56F58A7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8E006B" w14:textId="2D46F6A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3B2B2E8" w14:textId="197676D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B81FB7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F70587" w14:textId="089E1483" w:rsidR="000C3FAB" w:rsidRPr="002209AE" w:rsidRDefault="000C3FAB" w:rsidP="000C3FAB">
            <w:pPr>
              <w:rPr>
                <w:szCs w:val="18"/>
              </w:rPr>
            </w:pPr>
            <w:r w:rsidRPr="000450A6">
              <w:t>Betreiber</w:t>
            </w:r>
          </w:p>
        </w:tc>
        <w:tc>
          <w:tcPr>
            <w:tcW w:w="1425" w:type="dxa"/>
          </w:tcPr>
          <w:p w14:paraId="459BF7CA" w14:textId="28E060B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B7DE1DE" w14:textId="7A1D5D51"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74EC12F" w14:textId="1EEDBCB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356297A" w14:textId="0A7AF5E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4FEF32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49915BF" w14:textId="758BD3E6" w:rsidR="000C3FAB" w:rsidRPr="002209AE" w:rsidRDefault="000C3FAB" w:rsidP="000C3FAB">
            <w:pPr>
              <w:rPr>
                <w:szCs w:val="18"/>
              </w:rPr>
            </w:pPr>
            <w:r w:rsidRPr="000450A6">
              <w:t>Bezeichnung</w:t>
            </w:r>
          </w:p>
        </w:tc>
        <w:tc>
          <w:tcPr>
            <w:tcW w:w="1425" w:type="dxa"/>
          </w:tcPr>
          <w:p w14:paraId="7FE3EA1E" w14:textId="7AA75E87"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9987C4" w14:textId="6249BBC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w:t>
            </w:r>
          </w:p>
        </w:tc>
        <w:tc>
          <w:tcPr>
            <w:tcW w:w="1425" w:type="dxa"/>
          </w:tcPr>
          <w:p w14:paraId="4DFA689B" w14:textId="675C489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8BEC8F" w14:textId="603034C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R(C)</w:t>
            </w:r>
          </w:p>
        </w:tc>
      </w:tr>
      <w:tr w:rsidR="000C3FAB" w:rsidRPr="002B79E9" w14:paraId="0FC1E4B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3C30AC4" w14:textId="5CC6CAD9" w:rsidR="000C3FAB" w:rsidRPr="002209AE" w:rsidRDefault="000C3FAB" w:rsidP="000C3FAB">
            <w:pPr>
              <w:rPr>
                <w:szCs w:val="18"/>
              </w:rPr>
            </w:pPr>
            <w:r w:rsidRPr="000450A6">
              <w:t>Datenherr</w:t>
            </w:r>
          </w:p>
        </w:tc>
        <w:tc>
          <w:tcPr>
            <w:tcW w:w="1425" w:type="dxa"/>
          </w:tcPr>
          <w:p w14:paraId="2C80D4C0" w14:textId="0CA6204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6E9188" w14:textId="7222B68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DD1E8B1" w14:textId="0EE58BE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8D8C9C8" w14:textId="5D0F482F"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56D134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5E4582F" w14:textId="09EDC38E" w:rsidR="000C3FAB" w:rsidRPr="002209AE" w:rsidRDefault="000C3FAB" w:rsidP="000C3FAB">
            <w:pPr>
              <w:rPr>
                <w:szCs w:val="18"/>
              </w:rPr>
            </w:pPr>
            <w:r w:rsidRPr="000450A6">
              <w:t>Deckelkote</w:t>
            </w:r>
          </w:p>
        </w:tc>
        <w:tc>
          <w:tcPr>
            <w:tcW w:w="1425" w:type="dxa"/>
          </w:tcPr>
          <w:p w14:paraId="7417BFFD" w14:textId="5598E71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E2D4099" w14:textId="5D8CCAB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1418CE" w14:textId="344BC801"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086DE7" w14:textId="14E4BC5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6A5B06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48A6FC0" w14:textId="70EF7F4E" w:rsidR="000C3FAB" w:rsidRPr="002209AE" w:rsidRDefault="000C3FAB" w:rsidP="000C3FAB">
            <w:pPr>
              <w:rPr>
                <w:szCs w:val="18"/>
              </w:rPr>
            </w:pPr>
            <w:r w:rsidRPr="000450A6">
              <w:t>Detailgeometrie</w:t>
            </w:r>
          </w:p>
        </w:tc>
        <w:tc>
          <w:tcPr>
            <w:tcW w:w="1425" w:type="dxa"/>
          </w:tcPr>
          <w:p w14:paraId="0DEDFF7B" w14:textId="5849C66F"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E6EC648" w14:textId="5A7C25B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AB9A5A0" w14:textId="3B6535F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F13D380" w14:textId="415C0CA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363A3A8B"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866E963" w14:textId="568D92DE" w:rsidR="00787FED" w:rsidRPr="000450A6" w:rsidRDefault="00787FED" w:rsidP="00787FED">
            <w:r w:rsidRPr="00787FED">
              <w:t>Dimension1</w:t>
            </w:r>
          </w:p>
        </w:tc>
        <w:tc>
          <w:tcPr>
            <w:tcW w:w="1425" w:type="dxa"/>
          </w:tcPr>
          <w:p w14:paraId="3F1436AF" w14:textId="162C8431"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582A880" w14:textId="44D80845"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086F093" w14:textId="2EC208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C7E21C" w14:textId="64DE097F"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0847E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E7E466C" w14:textId="63D1A3E9" w:rsidR="00787FED" w:rsidRPr="000450A6" w:rsidRDefault="00787FED" w:rsidP="00787FED">
            <w:r w:rsidRPr="00787FED">
              <w:t>Dimension2</w:t>
            </w:r>
          </w:p>
        </w:tc>
        <w:tc>
          <w:tcPr>
            <w:tcW w:w="1425" w:type="dxa"/>
          </w:tcPr>
          <w:p w14:paraId="7D607E90" w14:textId="351F485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9E458B7" w14:textId="0C263C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82C4ECE" w14:textId="31FCCA8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6D80515" w14:textId="49F1B8B7"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7CD59E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D6CAC77" w14:textId="441290DB" w:rsidR="000C3FAB" w:rsidRPr="002209AE" w:rsidRDefault="000C3FAB" w:rsidP="000C3FAB">
            <w:pPr>
              <w:rPr>
                <w:szCs w:val="18"/>
              </w:rPr>
            </w:pPr>
            <w:proofErr w:type="spellStart"/>
            <w:r w:rsidRPr="000450A6">
              <w:t>Eigentuemer</w:t>
            </w:r>
            <w:proofErr w:type="spellEnd"/>
          </w:p>
        </w:tc>
        <w:tc>
          <w:tcPr>
            <w:tcW w:w="1425" w:type="dxa"/>
          </w:tcPr>
          <w:p w14:paraId="5D213DA6" w14:textId="5A2BDBE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5F470323" w14:textId="05085A4B"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2503CE4" w14:textId="4364916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B3CD53E" w14:textId="1E4D8D8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8DA94F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FEDD77" w14:textId="383D1C5A" w:rsidR="000C3FAB" w:rsidRPr="002209AE" w:rsidRDefault="000C3FAB" w:rsidP="000C3FAB">
            <w:pPr>
              <w:rPr>
                <w:szCs w:val="18"/>
              </w:rPr>
            </w:pPr>
            <w:r w:rsidRPr="000450A6">
              <w:t>Finanzierung</w:t>
            </w:r>
          </w:p>
        </w:tc>
        <w:tc>
          <w:tcPr>
            <w:tcW w:w="1425" w:type="dxa"/>
          </w:tcPr>
          <w:p w14:paraId="2B83034F" w14:textId="02F0180B"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C22C8E3" w14:textId="0B0226E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D81887A" w14:textId="1186EB9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D5D8C42" w14:textId="0D91EE6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43A9A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490E100" w14:textId="14E3495F" w:rsidR="000C3FAB" w:rsidRPr="002209AE" w:rsidRDefault="000C3FAB" w:rsidP="000C3FAB">
            <w:pPr>
              <w:rPr>
                <w:szCs w:val="18"/>
              </w:rPr>
            </w:pPr>
            <w:r w:rsidRPr="000450A6">
              <w:t>Funktion</w:t>
            </w:r>
          </w:p>
        </w:tc>
        <w:tc>
          <w:tcPr>
            <w:tcW w:w="1425" w:type="dxa"/>
          </w:tcPr>
          <w:p w14:paraId="7514BC27" w14:textId="1E89B72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37830773" w14:textId="0909699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8C1942E" w14:textId="20455C5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55E7489" w14:textId="079F041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46D584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2ECD1A" w14:textId="18C5440A" w:rsidR="000C3FAB" w:rsidRPr="002209AE" w:rsidRDefault="000C3FAB" w:rsidP="000C3FAB">
            <w:pPr>
              <w:rPr>
                <w:szCs w:val="18"/>
              </w:rPr>
            </w:pPr>
            <w:proofErr w:type="spellStart"/>
            <w:r w:rsidRPr="000450A6">
              <w:t>FunktionHierarchisch</w:t>
            </w:r>
            <w:proofErr w:type="spellEnd"/>
          </w:p>
        </w:tc>
        <w:tc>
          <w:tcPr>
            <w:tcW w:w="1425" w:type="dxa"/>
          </w:tcPr>
          <w:p w14:paraId="447F3A4F" w14:textId="5DBC650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FECB6B3" w14:textId="77866E8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729CE3E" w14:textId="34F156E4"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D9D280" w14:textId="5E40669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6FD961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D6EA7E" w14:textId="7A748804" w:rsidR="000C3FAB" w:rsidRPr="002209AE" w:rsidRDefault="000C3FAB" w:rsidP="000C3FAB">
            <w:pPr>
              <w:rPr>
                <w:szCs w:val="18"/>
              </w:rPr>
            </w:pPr>
            <w:r w:rsidRPr="000450A6">
              <w:t>Lage</w:t>
            </w:r>
          </w:p>
        </w:tc>
        <w:tc>
          <w:tcPr>
            <w:tcW w:w="1425" w:type="dxa"/>
          </w:tcPr>
          <w:p w14:paraId="2EEEE4A7" w14:textId="1601A667"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DC69E55" w14:textId="7E4944F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7B4D72D" w14:textId="4BB1900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FAFD14F" w14:textId="1D866CC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R(CU)</w:t>
            </w:r>
          </w:p>
        </w:tc>
      </w:tr>
      <w:tr w:rsidR="000C3FAB" w:rsidRPr="002B79E9" w14:paraId="52433B6E"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974F59C" w14:textId="695CC6C3" w:rsidR="000C3FAB" w:rsidRPr="002209AE" w:rsidRDefault="000C3FAB" w:rsidP="000C3FAB">
            <w:pPr>
              <w:rPr>
                <w:szCs w:val="18"/>
              </w:rPr>
            </w:pPr>
            <w:r w:rsidRPr="000450A6">
              <w:t>Lagegenauigkeit</w:t>
            </w:r>
          </w:p>
        </w:tc>
        <w:tc>
          <w:tcPr>
            <w:tcW w:w="1425" w:type="dxa"/>
          </w:tcPr>
          <w:p w14:paraId="56FF2D0C" w14:textId="2C824978"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6701B39" w14:textId="1D9B99F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5D128D4" w14:textId="46E9C64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184607" w14:textId="4E90E11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3DE1F26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84BD056" w14:textId="7D7730EB" w:rsidR="00787FED" w:rsidRPr="002209AE" w:rsidRDefault="00787FED" w:rsidP="00787FED">
            <w:pPr>
              <w:rPr>
                <w:szCs w:val="18"/>
              </w:rPr>
            </w:pPr>
            <w:proofErr w:type="spellStart"/>
            <w:r w:rsidRPr="00787FED">
              <w:t>MaximalerWasserspiegel</w:t>
            </w:r>
            <w:proofErr w:type="spellEnd"/>
          </w:p>
        </w:tc>
        <w:tc>
          <w:tcPr>
            <w:tcW w:w="1425" w:type="dxa"/>
          </w:tcPr>
          <w:p w14:paraId="0F846A3B" w14:textId="69C16A21"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65EC1DFE" w14:textId="01F72C42"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E477AD5" w14:textId="24BB384E"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74003E4" w14:textId="698698E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0DE6166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EB95B42" w14:textId="7107F367" w:rsidR="00787FED" w:rsidRPr="00787FED" w:rsidRDefault="00787FED" w:rsidP="00787FED">
            <w:proofErr w:type="spellStart"/>
            <w:r w:rsidRPr="00787FED">
              <w:t>Nutzungsart_geplant</w:t>
            </w:r>
            <w:proofErr w:type="spellEnd"/>
          </w:p>
        </w:tc>
        <w:tc>
          <w:tcPr>
            <w:tcW w:w="1425" w:type="dxa"/>
          </w:tcPr>
          <w:p w14:paraId="27EEE458" w14:textId="074A32A7"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12BAD711" w14:textId="4485D71B"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D96B83" w14:textId="5D9A079D"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3FE4D3E" w14:textId="792305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5155517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B87493" w14:textId="2AEC1E0C" w:rsidR="00787FED" w:rsidRPr="00787FED" w:rsidRDefault="00787FED" w:rsidP="00787FED">
            <w:proofErr w:type="spellStart"/>
            <w:r w:rsidRPr="00787FED">
              <w:t>Nutzungsart_Ist</w:t>
            </w:r>
            <w:proofErr w:type="spellEnd"/>
          </w:p>
        </w:tc>
        <w:tc>
          <w:tcPr>
            <w:tcW w:w="1425" w:type="dxa"/>
          </w:tcPr>
          <w:p w14:paraId="5F5CDF1A" w14:textId="37482805"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8E7CF07" w14:textId="66342793"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FFDE635" w14:textId="79DF117C"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A754E9B" w14:textId="7DAEAF2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4F660B5A"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022A6A6" w14:textId="58BD38F3" w:rsidR="00787FED" w:rsidRPr="00787FED" w:rsidRDefault="00787FED" w:rsidP="00787FED">
            <w:proofErr w:type="spellStart"/>
            <w:r w:rsidRPr="00787FED">
              <w:t>OBJ_ID_Abwasserbauwerk</w:t>
            </w:r>
            <w:proofErr w:type="spellEnd"/>
          </w:p>
        </w:tc>
        <w:tc>
          <w:tcPr>
            <w:tcW w:w="1425" w:type="dxa"/>
          </w:tcPr>
          <w:p w14:paraId="4C5FD3D8" w14:textId="36B29EF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34EDF63" w14:textId="05A165A0"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3DC99A1" w14:textId="57DB46B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E85F6" w14:textId="792D4C4F"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15D680B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1C680E" w14:textId="73928555" w:rsidR="00787FED" w:rsidRPr="002209AE" w:rsidRDefault="00787FED" w:rsidP="00787FED">
            <w:pPr>
              <w:rPr>
                <w:szCs w:val="18"/>
              </w:rPr>
            </w:pPr>
            <w:r w:rsidRPr="000450A6">
              <w:t>Sanierungsbedarf</w:t>
            </w:r>
          </w:p>
        </w:tc>
        <w:tc>
          <w:tcPr>
            <w:tcW w:w="1425" w:type="dxa"/>
          </w:tcPr>
          <w:p w14:paraId="7CD09B60" w14:textId="68268AA8"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69E5BE37" w14:textId="4F2BCBF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DBF2610" w14:textId="700316AE"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92404BD" w14:textId="695D7AB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787FED" w:rsidRPr="002B79E9" w14:paraId="3852734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1155701" w14:textId="529930CB" w:rsidR="00787FED" w:rsidRPr="002209AE" w:rsidRDefault="00787FED" w:rsidP="00787FED">
            <w:pPr>
              <w:rPr>
                <w:szCs w:val="18"/>
              </w:rPr>
            </w:pPr>
            <w:r w:rsidRPr="000450A6">
              <w:t>Sohlenkote</w:t>
            </w:r>
          </w:p>
        </w:tc>
        <w:tc>
          <w:tcPr>
            <w:tcW w:w="1425" w:type="dxa"/>
          </w:tcPr>
          <w:p w14:paraId="0AB7AFBC" w14:textId="28A4EF1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DD8821" w14:textId="6EEC447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4BC22BF" w14:textId="67714D46"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08DBB2C" w14:textId="3CE51AB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521992D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E1C7082" w14:textId="6A526F74" w:rsidR="00787FED" w:rsidRPr="002209AE" w:rsidRDefault="00787FED" w:rsidP="00787FED">
            <w:pPr>
              <w:rPr>
                <w:szCs w:val="18"/>
              </w:rPr>
            </w:pPr>
            <w:r w:rsidRPr="000450A6">
              <w:t>Status</w:t>
            </w:r>
          </w:p>
        </w:tc>
        <w:tc>
          <w:tcPr>
            <w:tcW w:w="1425" w:type="dxa"/>
          </w:tcPr>
          <w:p w14:paraId="34151AA5" w14:textId="1A56DC74"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28AC099B" w14:textId="5EDA5B8D"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AF934BB" w14:textId="187FF480"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7568D753" w14:textId="724E87E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65C68F9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2F93F47" w14:textId="5265934E" w:rsidR="00787FED" w:rsidRPr="000450A6" w:rsidRDefault="00787FED" w:rsidP="00787FED">
            <w:proofErr w:type="spellStart"/>
            <w:r w:rsidRPr="00787FED">
              <w:t>SymbolOri</w:t>
            </w:r>
            <w:proofErr w:type="spellEnd"/>
          </w:p>
        </w:tc>
        <w:tc>
          <w:tcPr>
            <w:tcW w:w="1425" w:type="dxa"/>
          </w:tcPr>
          <w:p w14:paraId="2EFD3660" w14:textId="3CD85F1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1BCCF6" w14:textId="53C41659"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C92E0E2" w14:textId="249A38E3"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9CA0249" w14:textId="4B852D2A"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269A506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A2366E0" w14:textId="7B9884DF" w:rsidR="00787FED" w:rsidRPr="002209AE" w:rsidRDefault="00787FED" w:rsidP="00787FED">
            <w:pPr>
              <w:rPr>
                <w:szCs w:val="18"/>
              </w:rPr>
            </w:pPr>
            <w:proofErr w:type="spellStart"/>
            <w:r w:rsidRPr="000450A6">
              <w:t>Zugaenglichkeit</w:t>
            </w:r>
            <w:proofErr w:type="spellEnd"/>
          </w:p>
        </w:tc>
        <w:tc>
          <w:tcPr>
            <w:tcW w:w="1425" w:type="dxa"/>
          </w:tcPr>
          <w:p w14:paraId="7B2E6342" w14:textId="7FB12B2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3DA2CA8C" w14:textId="77F05F91"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941222B" w14:textId="1EF86D13"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2C8A622" w14:textId="4D34D335"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60D654D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75443BC" w14:textId="5CABE7BD" w:rsidR="00787FED" w:rsidRPr="002209AE" w:rsidRDefault="00787FED" w:rsidP="00787FED">
            <w:pPr>
              <w:rPr>
                <w:szCs w:val="18"/>
              </w:rPr>
            </w:pPr>
            <w:proofErr w:type="spellStart"/>
            <w:r w:rsidRPr="00787FED">
              <w:t>Zustandserhebung_Jahr</w:t>
            </w:r>
            <w:proofErr w:type="spellEnd"/>
          </w:p>
        </w:tc>
        <w:tc>
          <w:tcPr>
            <w:tcW w:w="1425" w:type="dxa"/>
          </w:tcPr>
          <w:p w14:paraId="56B75C3C"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35A5AF0"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C5F8DAA"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8CAA2DB"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bl>
    <w:p w14:paraId="558B9655" w14:textId="6727D9C6" w:rsidR="002209AE" w:rsidRDefault="002209AE" w:rsidP="007644A5">
      <w:pPr>
        <w:pStyle w:val="BlauerTextVorschlge"/>
        <w:rPr>
          <w:b/>
        </w:rPr>
      </w:pPr>
    </w:p>
    <w:p w14:paraId="30DA5BD8" w14:textId="196F4919" w:rsidR="00787FED" w:rsidRPr="002209AE" w:rsidRDefault="007644A5" w:rsidP="007644A5">
      <w:pPr>
        <w:pStyle w:val="BlauerTextVorschlge"/>
        <w:rPr>
          <w:b/>
        </w:rPr>
      </w:pPr>
      <w:r w:rsidRPr="002209AE">
        <w:rPr>
          <w:b/>
        </w:rPr>
        <w:t>Klasse Leitung</w:t>
      </w:r>
    </w:p>
    <w:tbl>
      <w:tblPr>
        <w:tblStyle w:val="VSA2"/>
        <w:tblW w:w="4917" w:type="pct"/>
        <w:tblLayout w:type="fixed"/>
        <w:tblLook w:val="04A0" w:firstRow="1" w:lastRow="0" w:firstColumn="1" w:lastColumn="0" w:noHBand="0" w:noVBand="1"/>
      </w:tblPr>
      <w:tblGrid>
        <w:gridCol w:w="2552"/>
        <w:gridCol w:w="1394"/>
        <w:gridCol w:w="1394"/>
        <w:gridCol w:w="1394"/>
        <w:gridCol w:w="1395"/>
      </w:tblGrid>
      <w:tr w:rsidR="00A003A1" w:rsidRPr="000C3FAB" w14:paraId="79BA6A88" w14:textId="77777777" w:rsidTr="00F63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307E2B4" w14:textId="77777777" w:rsidR="00A003A1" w:rsidRPr="000C3FAB" w:rsidRDefault="00A003A1" w:rsidP="00F63777">
            <w:pPr>
              <w:rPr>
                <w:rFonts w:asciiTheme="minorHAnsi" w:hAnsiTheme="minorHAnsi" w:cstheme="minorHAnsi"/>
                <w:szCs w:val="18"/>
              </w:rPr>
            </w:pPr>
            <w:r w:rsidRPr="000C3FAB">
              <w:rPr>
                <w:rFonts w:asciiTheme="minorHAnsi" w:hAnsiTheme="minorHAnsi" w:cstheme="minorHAnsi"/>
                <w:szCs w:val="18"/>
              </w:rPr>
              <w:lastRenderedPageBreak/>
              <w:t>Feld</w:t>
            </w:r>
          </w:p>
        </w:tc>
        <w:tc>
          <w:tcPr>
            <w:tcW w:w="1394" w:type="dxa"/>
          </w:tcPr>
          <w:p w14:paraId="1090FF24" w14:textId="77828D07" w:rsidR="00A003A1" w:rsidRPr="000C3FAB" w:rsidRDefault="00595C26"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394" w:type="dxa"/>
          </w:tcPr>
          <w:p w14:paraId="2598C359"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394" w:type="dxa"/>
          </w:tcPr>
          <w:p w14:paraId="708AFACE"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395" w:type="dxa"/>
          </w:tcPr>
          <w:p w14:paraId="1EC4A9FF"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A003A1" w:rsidRPr="000C3FAB" w14:paraId="20545AD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F95EDDF" w14:textId="77777777" w:rsidR="00A003A1" w:rsidRPr="000C3FAB" w:rsidRDefault="00A003A1" w:rsidP="00F63777">
            <w:pPr>
              <w:rPr>
                <w:rFonts w:asciiTheme="minorHAnsi" w:hAnsiTheme="minorHAnsi" w:cstheme="minorHAnsi"/>
                <w:szCs w:val="18"/>
              </w:rPr>
            </w:pPr>
            <w:r w:rsidRPr="00C273F1">
              <w:t>Baujahr</w:t>
            </w:r>
          </w:p>
        </w:tc>
        <w:tc>
          <w:tcPr>
            <w:tcW w:w="1394" w:type="dxa"/>
          </w:tcPr>
          <w:p w14:paraId="35D377A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CA1197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B5A594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42090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2B61DD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2CAF02" w14:textId="77777777" w:rsidR="00A003A1" w:rsidRPr="000C3FAB" w:rsidRDefault="00A003A1" w:rsidP="00F63777">
            <w:pPr>
              <w:rPr>
                <w:rFonts w:asciiTheme="minorHAnsi" w:hAnsiTheme="minorHAnsi" w:cstheme="minorHAnsi"/>
                <w:szCs w:val="18"/>
                <w:highlight w:val="yellow"/>
              </w:rPr>
            </w:pPr>
            <w:proofErr w:type="spellStart"/>
            <w:r w:rsidRPr="00C273F1">
              <w:t>BaulicherZustand</w:t>
            </w:r>
            <w:proofErr w:type="spellEnd"/>
          </w:p>
        </w:tc>
        <w:tc>
          <w:tcPr>
            <w:tcW w:w="1394" w:type="dxa"/>
          </w:tcPr>
          <w:p w14:paraId="5042CA9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2D6243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2DD731E7"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3A2417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C66CE1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FA39001" w14:textId="77777777" w:rsidR="00A003A1" w:rsidRPr="000C3FAB" w:rsidRDefault="00A003A1" w:rsidP="00F63777">
            <w:pPr>
              <w:rPr>
                <w:rFonts w:asciiTheme="minorHAnsi" w:hAnsiTheme="minorHAnsi" w:cstheme="minorHAnsi"/>
                <w:szCs w:val="18"/>
              </w:rPr>
            </w:pPr>
            <w:r w:rsidRPr="00C273F1">
              <w:t>Bemerkung</w:t>
            </w:r>
          </w:p>
        </w:tc>
        <w:tc>
          <w:tcPr>
            <w:tcW w:w="1394" w:type="dxa"/>
          </w:tcPr>
          <w:p w14:paraId="50D85A8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7165AB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FA2FE9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3B0EA8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60B870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EFC763C" w14:textId="77777777" w:rsidR="00A003A1" w:rsidRPr="000C3FAB" w:rsidRDefault="00A003A1" w:rsidP="00F63777">
            <w:pPr>
              <w:rPr>
                <w:rFonts w:asciiTheme="minorHAnsi" w:hAnsiTheme="minorHAnsi" w:cstheme="minorHAnsi"/>
                <w:szCs w:val="18"/>
              </w:rPr>
            </w:pPr>
            <w:r w:rsidRPr="00C273F1">
              <w:t>Betreiber</w:t>
            </w:r>
          </w:p>
        </w:tc>
        <w:tc>
          <w:tcPr>
            <w:tcW w:w="1394" w:type="dxa"/>
          </w:tcPr>
          <w:p w14:paraId="4650B2A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0E205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9E8F53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91497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DE99B7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3475CA6" w14:textId="77777777" w:rsidR="00A003A1" w:rsidRPr="000C3FAB" w:rsidRDefault="00A003A1" w:rsidP="00F63777">
            <w:pPr>
              <w:rPr>
                <w:rFonts w:asciiTheme="minorHAnsi" w:hAnsiTheme="minorHAnsi" w:cstheme="minorHAnsi"/>
                <w:szCs w:val="18"/>
              </w:rPr>
            </w:pPr>
            <w:r w:rsidRPr="00C273F1">
              <w:t>Bezeichnung</w:t>
            </w:r>
          </w:p>
        </w:tc>
        <w:tc>
          <w:tcPr>
            <w:tcW w:w="1394" w:type="dxa"/>
          </w:tcPr>
          <w:p w14:paraId="23BA2EF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38A95BD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5435A00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848DA4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A003A1" w:rsidRPr="000C3FAB" w14:paraId="7F75983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04E2148" w14:textId="77777777" w:rsidR="00A003A1" w:rsidRPr="000C3FAB" w:rsidRDefault="00A003A1" w:rsidP="00F63777">
            <w:pPr>
              <w:rPr>
                <w:rFonts w:asciiTheme="minorHAnsi" w:hAnsiTheme="minorHAnsi" w:cstheme="minorHAnsi"/>
                <w:szCs w:val="18"/>
              </w:rPr>
            </w:pPr>
            <w:r w:rsidRPr="00C273F1">
              <w:t>Datenlieferant</w:t>
            </w:r>
          </w:p>
        </w:tc>
        <w:tc>
          <w:tcPr>
            <w:tcW w:w="1394" w:type="dxa"/>
          </w:tcPr>
          <w:p w14:paraId="005FB1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2174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2E69C9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111C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14281B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D5D8C6F" w14:textId="77777777" w:rsidR="00A003A1" w:rsidRPr="000C3FAB" w:rsidRDefault="00A003A1" w:rsidP="00F63777">
            <w:pPr>
              <w:rPr>
                <w:rFonts w:asciiTheme="minorHAnsi" w:hAnsiTheme="minorHAnsi" w:cstheme="minorHAnsi"/>
                <w:szCs w:val="18"/>
              </w:rPr>
            </w:pPr>
            <w:proofErr w:type="spellStart"/>
            <w:r w:rsidRPr="00C273F1">
              <w:t>Eigentuemer</w:t>
            </w:r>
            <w:proofErr w:type="spellEnd"/>
          </w:p>
        </w:tc>
        <w:tc>
          <w:tcPr>
            <w:tcW w:w="1394" w:type="dxa"/>
          </w:tcPr>
          <w:p w14:paraId="68E1745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C38E44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9B4E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A2890A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A1B0C6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77B0B5" w14:textId="77777777" w:rsidR="00A003A1" w:rsidRPr="000C3FAB" w:rsidRDefault="00A003A1" w:rsidP="00F63777">
            <w:pPr>
              <w:rPr>
                <w:rFonts w:asciiTheme="minorHAnsi" w:hAnsiTheme="minorHAnsi" w:cstheme="minorHAnsi"/>
                <w:szCs w:val="18"/>
              </w:rPr>
            </w:pPr>
            <w:r w:rsidRPr="00C273F1">
              <w:t>Finanzierung</w:t>
            </w:r>
          </w:p>
        </w:tc>
        <w:tc>
          <w:tcPr>
            <w:tcW w:w="1394" w:type="dxa"/>
          </w:tcPr>
          <w:p w14:paraId="0DC2FE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0CA759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0B322AD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1EA1A3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15309E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AB67EB7" w14:textId="77777777" w:rsidR="00A003A1" w:rsidRPr="000C3FAB" w:rsidRDefault="00A003A1" w:rsidP="00F63777">
            <w:pPr>
              <w:rPr>
                <w:rFonts w:asciiTheme="minorHAnsi" w:hAnsiTheme="minorHAnsi" w:cstheme="minorHAnsi"/>
                <w:szCs w:val="18"/>
              </w:rPr>
            </w:pPr>
            <w:proofErr w:type="spellStart"/>
            <w:r w:rsidRPr="00C273F1">
              <w:t>FunktionHierarchisch</w:t>
            </w:r>
            <w:proofErr w:type="spellEnd"/>
          </w:p>
        </w:tc>
        <w:tc>
          <w:tcPr>
            <w:tcW w:w="1394" w:type="dxa"/>
          </w:tcPr>
          <w:p w14:paraId="0628030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480907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1D7178D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534B0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261943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AF2C86" w14:textId="77777777" w:rsidR="00A003A1" w:rsidRPr="000C3FAB" w:rsidRDefault="00A003A1" w:rsidP="00F63777">
            <w:pPr>
              <w:rPr>
                <w:rFonts w:asciiTheme="minorHAnsi" w:hAnsiTheme="minorHAnsi" w:cstheme="minorHAnsi"/>
                <w:szCs w:val="18"/>
              </w:rPr>
            </w:pPr>
            <w:proofErr w:type="spellStart"/>
            <w:r w:rsidRPr="00C273F1">
              <w:t>FunktionHydraulisch</w:t>
            </w:r>
            <w:proofErr w:type="spellEnd"/>
          </w:p>
        </w:tc>
        <w:tc>
          <w:tcPr>
            <w:tcW w:w="1394" w:type="dxa"/>
          </w:tcPr>
          <w:p w14:paraId="704BC9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747B6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5DAF38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62A5DE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109073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4805415" w14:textId="77777777" w:rsidR="00A003A1" w:rsidRPr="000C3FAB" w:rsidRDefault="00A003A1" w:rsidP="00F63777">
            <w:pPr>
              <w:rPr>
                <w:rFonts w:asciiTheme="minorHAnsi" w:hAnsiTheme="minorHAnsi" w:cstheme="minorHAnsi"/>
                <w:szCs w:val="18"/>
              </w:rPr>
            </w:pPr>
            <w:proofErr w:type="spellStart"/>
            <w:r w:rsidRPr="00C273F1">
              <w:t>Hoehengenauigkeit_nach</w:t>
            </w:r>
            <w:proofErr w:type="spellEnd"/>
          </w:p>
        </w:tc>
        <w:tc>
          <w:tcPr>
            <w:tcW w:w="1394" w:type="dxa"/>
          </w:tcPr>
          <w:p w14:paraId="3A26696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EA6114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73F16C2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CE867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11733CD7"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266216B" w14:textId="77777777" w:rsidR="00A003A1" w:rsidRPr="000C3FAB" w:rsidRDefault="00A003A1" w:rsidP="00F63777">
            <w:pPr>
              <w:rPr>
                <w:rFonts w:asciiTheme="minorHAnsi" w:hAnsiTheme="minorHAnsi" w:cstheme="minorHAnsi"/>
                <w:szCs w:val="18"/>
              </w:rPr>
            </w:pPr>
            <w:proofErr w:type="spellStart"/>
            <w:r w:rsidRPr="00C273F1">
              <w:t>Hoehengenauigkeit_von</w:t>
            </w:r>
            <w:proofErr w:type="spellEnd"/>
          </w:p>
        </w:tc>
        <w:tc>
          <w:tcPr>
            <w:tcW w:w="1394" w:type="dxa"/>
          </w:tcPr>
          <w:p w14:paraId="331CE3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649200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E5F37B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EA1D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316CD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CF1AF1E" w14:textId="1622C267" w:rsidR="00A003A1" w:rsidRPr="000C3FAB" w:rsidRDefault="00787FED" w:rsidP="00F63777">
            <w:pPr>
              <w:rPr>
                <w:rFonts w:asciiTheme="minorHAnsi" w:hAnsiTheme="minorHAnsi" w:cstheme="minorHAnsi"/>
                <w:szCs w:val="18"/>
              </w:rPr>
            </w:pPr>
            <w:proofErr w:type="spellStart"/>
            <w:r w:rsidRPr="00787FED">
              <w:t>HydrBelastung_Ist</w:t>
            </w:r>
            <w:proofErr w:type="spellEnd"/>
          </w:p>
        </w:tc>
        <w:tc>
          <w:tcPr>
            <w:tcW w:w="1394" w:type="dxa"/>
          </w:tcPr>
          <w:p w14:paraId="2ED7CF6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83CF43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571D2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AA911A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1D59AF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799B0E4" w14:textId="77777777" w:rsidR="00A003A1" w:rsidRPr="000C3FAB" w:rsidRDefault="00A003A1" w:rsidP="00F63777">
            <w:pPr>
              <w:rPr>
                <w:rFonts w:asciiTheme="minorHAnsi" w:hAnsiTheme="minorHAnsi" w:cstheme="minorHAnsi"/>
                <w:szCs w:val="18"/>
              </w:rPr>
            </w:pPr>
            <w:proofErr w:type="spellStart"/>
            <w:r w:rsidRPr="00C273F1">
              <w:t>Kote_nach</w:t>
            </w:r>
            <w:proofErr w:type="spellEnd"/>
          </w:p>
        </w:tc>
        <w:tc>
          <w:tcPr>
            <w:tcW w:w="1394" w:type="dxa"/>
          </w:tcPr>
          <w:p w14:paraId="3E2402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66DBEC7"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B3C86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C075F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EDFB8F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AA790A9" w14:textId="77777777" w:rsidR="00A003A1" w:rsidRPr="000C3FAB" w:rsidRDefault="00A003A1" w:rsidP="00F63777">
            <w:pPr>
              <w:rPr>
                <w:rFonts w:asciiTheme="minorHAnsi" w:hAnsiTheme="minorHAnsi" w:cstheme="minorHAnsi"/>
                <w:szCs w:val="18"/>
              </w:rPr>
            </w:pPr>
            <w:proofErr w:type="spellStart"/>
            <w:r w:rsidRPr="00C273F1">
              <w:t>Kote_von</w:t>
            </w:r>
            <w:proofErr w:type="spellEnd"/>
          </w:p>
        </w:tc>
        <w:tc>
          <w:tcPr>
            <w:tcW w:w="1394" w:type="dxa"/>
          </w:tcPr>
          <w:p w14:paraId="6965787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4CA40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E22B3F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5F80D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2AFD08F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C6A56F" w14:textId="77777777" w:rsidR="00A003A1" w:rsidRPr="000C3FAB" w:rsidRDefault="00A003A1" w:rsidP="00F63777">
            <w:pPr>
              <w:rPr>
                <w:rFonts w:asciiTheme="minorHAnsi" w:hAnsiTheme="minorHAnsi" w:cstheme="minorHAnsi"/>
                <w:szCs w:val="18"/>
              </w:rPr>
            </w:pPr>
            <w:proofErr w:type="spellStart"/>
            <w:r w:rsidRPr="00C273F1">
              <w:t>LaengeEffektiv</w:t>
            </w:r>
            <w:proofErr w:type="spellEnd"/>
          </w:p>
        </w:tc>
        <w:tc>
          <w:tcPr>
            <w:tcW w:w="1394" w:type="dxa"/>
          </w:tcPr>
          <w:p w14:paraId="0AC549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4D9E939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791F7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5BDB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8C5812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84E3284" w14:textId="77777777" w:rsidR="00A003A1" w:rsidRPr="000C3FAB" w:rsidRDefault="00A003A1" w:rsidP="00F63777">
            <w:pPr>
              <w:rPr>
                <w:rFonts w:asciiTheme="minorHAnsi" w:hAnsiTheme="minorHAnsi" w:cstheme="minorHAnsi"/>
                <w:szCs w:val="18"/>
              </w:rPr>
            </w:pPr>
            <w:r w:rsidRPr="00C273F1">
              <w:t>Lagebestimmung</w:t>
            </w:r>
          </w:p>
        </w:tc>
        <w:tc>
          <w:tcPr>
            <w:tcW w:w="1394" w:type="dxa"/>
          </w:tcPr>
          <w:p w14:paraId="7AF4C7A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B9CE38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CD1AE5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31A734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97CEC5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8D86E6F" w14:textId="5FC055AD" w:rsidR="00787FED" w:rsidRPr="00C273F1" w:rsidRDefault="00787FED" w:rsidP="00F63777">
            <w:proofErr w:type="spellStart"/>
            <w:r w:rsidRPr="00787FED">
              <w:t>Leckschutz</w:t>
            </w:r>
            <w:proofErr w:type="spellEnd"/>
          </w:p>
        </w:tc>
        <w:tc>
          <w:tcPr>
            <w:tcW w:w="1394" w:type="dxa"/>
          </w:tcPr>
          <w:p w14:paraId="22118B6B" w14:textId="295ACBA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DBW-WK</w:t>
            </w:r>
          </w:p>
        </w:tc>
        <w:tc>
          <w:tcPr>
            <w:tcW w:w="1394" w:type="dxa"/>
          </w:tcPr>
          <w:p w14:paraId="161E3B5A" w14:textId="1B43283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394" w:type="dxa"/>
          </w:tcPr>
          <w:p w14:paraId="20D79702" w14:textId="7A6ADDC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9C8DAC2" w14:textId="70CB4201"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6BCF291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BF96406" w14:textId="77777777" w:rsidR="00787FED" w:rsidRPr="000C3FAB" w:rsidRDefault="00787FED" w:rsidP="00F63777">
            <w:pPr>
              <w:rPr>
                <w:rFonts w:asciiTheme="minorHAnsi" w:hAnsiTheme="minorHAnsi" w:cstheme="minorHAnsi"/>
                <w:szCs w:val="18"/>
              </w:rPr>
            </w:pPr>
            <w:proofErr w:type="spellStart"/>
            <w:r w:rsidRPr="00C273F1">
              <w:t>Letzte_Aenderung</w:t>
            </w:r>
            <w:proofErr w:type="spellEnd"/>
          </w:p>
        </w:tc>
        <w:tc>
          <w:tcPr>
            <w:tcW w:w="1394" w:type="dxa"/>
          </w:tcPr>
          <w:p w14:paraId="297F41B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20946A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8E926F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3890D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7EE32F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5676E16" w14:textId="77777777" w:rsidR="00787FED" w:rsidRPr="000C3FAB" w:rsidRDefault="00787FED" w:rsidP="00F63777">
            <w:pPr>
              <w:rPr>
                <w:rFonts w:asciiTheme="minorHAnsi" w:hAnsiTheme="minorHAnsi" w:cstheme="minorHAnsi"/>
                <w:szCs w:val="18"/>
              </w:rPr>
            </w:pPr>
            <w:proofErr w:type="spellStart"/>
            <w:r w:rsidRPr="00C273F1">
              <w:t>Lichte_Breite</w:t>
            </w:r>
            <w:proofErr w:type="spellEnd"/>
          </w:p>
        </w:tc>
        <w:tc>
          <w:tcPr>
            <w:tcW w:w="1394" w:type="dxa"/>
          </w:tcPr>
          <w:p w14:paraId="6BF6EDAC"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B08DBB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E1DB9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CB2F1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3D898E1E"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8253147" w14:textId="77777777" w:rsidR="00787FED" w:rsidRPr="000C3FAB" w:rsidRDefault="00787FED" w:rsidP="00F63777">
            <w:pPr>
              <w:rPr>
                <w:rFonts w:asciiTheme="minorHAnsi" w:hAnsiTheme="minorHAnsi" w:cstheme="minorHAnsi"/>
                <w:szCs w:val="18"/>
              </w:rPr>
            </w:pPr>
            <w:proofErr w:type="spellStart"/>
            <w:r w:rsidRPr="00C273F1">
              <w:t>Lichte_Hoehe</w:t>
            </w:r>
            <w:proofErr w:type="spellEnd"/>
          </w:p>
        </w:tc>
        <w:tc>
          <w:tcPr>
            <w:tcW w:w="1394" w:type="dxa"/>
          </w:tcPr>
          <w:p w14:paraId="15E02FA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549129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FE1D76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61277C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2DAC5F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1DEEBC" w14:textId="77777777" w:rsidR="00787FED" w:rsidRPr="000C3FAB" w:rsidRDefault="00787FED" w:rsidP="00F63777">
            <w:pPr>
              <w:rPr>
                <w:rFonts w:asciiTheme="minorHAnsi" w:hAnsiTheme="minorHAnsi" w:cstheme="minorHAnsi"/>
                <w:szCs w:val="18"/>
              </w:rPr>
            </w:pPr>
            <w:r w:rsidRPr="00C273F1">
              <w:t>Material</w:t>
            </w:r>
          </w:p>
        </w:tc>
        <w:tc>
          <w:tcPr>
            <w:tcW w:w="1394" w:type="dxa"/>
          </w:tcPr>
          <w:p w14:paraId="545C9A5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F99884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00D8D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2F241FF"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488B9E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DE9E8B4" w14:textId="77777777" w:rsidR="00787FED" w:rsidRPr="000C3FAB" w:rsidRDefault="00787FED" w:rsidP="00F63777">
            <w:pPr>
              <w:rPr>
                <w:rFonts w:asciiTheme="minorHAnsi" w:hAnsiTheme="minorHAnsi" w:cstheme="minorHAnsi"/>
                <w:szCs w:val="18"/>
              </w:rPr>
            </w:pPr>
            <w:proofErr w:type="spellStart"/>
            <w:r w:rsidRPr="00C273F1">
              <w:t>Nutzungsart_geplant</w:t>
            </w:r>
            <w:proofErr w:type="spellEnd"/>
          </w:p>
        </w:tc>
        <w:tc>
          <w:tcPr>
            <w:tcW w:w="1394" w:type="dxa"/>
          </w:tcPr>
          <w:p w14:paraId="319115E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0278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7CD974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53099C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6760FD8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C51368D" w14:textId="77777777" w:rsidR="00787FED" w:rsidRPr="000C3FAB" w:rsidRDefault="00787FED" w:rsidP="00F63777">
            <w:pPr>
              <w:rPr>
                <w:rFonts w:asciiTheme="minorHAnsi" w:hAnsiTheme="minorHAnsi" w:cstheme="minorHAnsi"/>
                <w:szCs w:val="18"/>
              </w:rPr>
            </w:pPr>
            <w:proofErr w:type="spellStart"/>
            <w:r w:rsidRPr="00C273F1">
              <w:t>Nutzungsart_Ist</w:t>
            </w:r>
            <w:proofErr w:type="spellEnd"/>
          </w:p>
        </w:tc>
        <w:tc>
          <w:tcPr>
            <w:tcW w:w="1394" w:type="dxa"/>
          </w:tcPr>
          <w:p w14:paraId="42A69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B48182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7D250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0A5E86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r>
      <w:tr w:rsidR="00787FED" w:rsidRPr="000C3FAB" w14:paraId="5FB7D7C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EEBE33E" w14:textId="3DCBCA21" w:rsidR="00787FED" w:rsidRPr="000C3FAB" w:rsidRDefault="00787FED" w:rsidP="00F63777">
            <w:pPr>
              <w:rPr>
                <w:rFonts w:asciiTheme="minorHAnsi" w:hAnsiTheme="minorHAnsi" w:cstheme="minorHAnsi"/>
                <w:szCs w:val="18"/>
              </w:rPr>
            </w:pPr>
            <w:proofErr w:type="spellStart"/>
            <w:r w:rsidRPr="00787FED">
              <w:t>OBJ_ID_Abwasserbauwerk</w:t>
            </w:r>
            <w:proofErr w:type="spellEnd"/>
          </w:p>
        </w:tc>
        <w:tc>
          <w:tcPr>
            <w:tcW w:w="1394" w:type="dxa"/>
          </w:tcPr>
          <w:p w14:paraId="0A796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F53E0A3"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7FDDBDA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8C2AEC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787FED" w:rsidRPr="000C3FAB" w14:paraId="6F6A2AE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ADE55F2" w14:textId="77777777" w:rsidR="00787FED" w:rsidRPr="000C3FAB" w:rsidRDefault="00787FED" w:rsidP="00F63777">
            <w:pPr>
              <w:rPr>
                <w:rFonts w:asciiTheme="minorHAnsi" w:hAnsiTheme="minorHAnsi" w:cstheme="minorHAnsi"/>
                <w:szCs w:val="18"/>
              </w:rPr>
            </w:pPr>
            <w:r w:rsidRPr="00C273F1">
              <w:t>Profiltyp</w:t>
            </w:r>
          </w:p>
        </w:tc>
        <w:tc>
          <w:tcPr>
            <w:tcW w:w="1394" w:type="dxa"/>
          </w:tcPr>
          <w:p w14:paraId="2E93FE8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E98642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47D1B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9460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535934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B2C599E" w14:textId="2C69B6F2" w:rsidR="00787FED" w:rsidRPr="00C273F1" w:rsidRDefault="00787FED" w:rsidP="00F63777">
            <w:proofErr w:type="spellStart"/>
            <w:r w:rsidRPr="00787FED">
              <w:t>Reliner_Art</w:t>
            </w:r>
            <w:proofErr w:type="spellEnd"/>
          </w:p>
        </w:tc>
        <w:tc>
          <w:tcPr>
            <w:tcW w:w="1394" w:type="dxa"/>
          </w:tcPr>
          <w:p w14:paraId="4F76DEA2" w14:textId="7892041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1E47DDB2" w14:textId="14B409C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4610BE45" w14:textId="59E7D0E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B603749" w14:textId="2D466EA3"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BC4803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888432C" w14:textId="55876E71" w:rsidR="00787FED" w:rsidRPr="00787FED" w:rsidRDefault="00787FED" w:rsidP="00F63777">
            <w:proofErr w:type="spellStart"/>
            <w:r w:rsidRPr="00787FED">
              <w:t>Reliner_Nennweite</w:t>
            </w:r>
            <w:proofErr w:type="spellEnd"/>
          </w:p>
        </w:tc>
        <w:tc>
          <w:tcPr>
            <w:tcW w:w="1394" w:type="dxa"/>
          </w:tcPr>
          <w:p w14:paraId="5E85B2F1" w14:textId="020F1D9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4A2EBE16" w14:textId="18EECA1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E3F3977" w14:textId="1BCB18CB"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5A8C8483" w14:textId="5982DEB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2E6213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6FC94BE" w14:textId="77777777" w:rsidR="00787FED" w:rsidRPr="000C3FAB" w:rsidRDefault="00787FED" w:rsidP="00F63777">
            <w:pPr>
              <w:rPr>
                <w:rFonts w:asciiTheme="minorHAnsi" w:hAnsiTheme="minorHAnsi" w:cstheme="minorHAnsi"/>
                <w:szCs w:val="18"/>
              </w:rPr>
            </w:pPr>
            <w:r w:rsidRPr="00C273F1">
              <w:t>Sanierungsbedarf</w:t>
            </w:r>
          </w:p>
        </w:tc>
        <w:tc>
          <w:tcPr>
            <w:tcW w:w="1394" w:type="dxa"/>
          </w:tcPr>
          <w:p w14:paraId="32E319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4D472A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3E2612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91BC0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787FED" w:rsidRPr="000C3FAB" w14:paraId="70B7E0A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9442CB" w14:textId="77777777" w:rsidR="00787FED" w:rsidRPr="000C3FAB" w:rsidRDefault="00787FED" w:rsidP="00F63777">
            <w:pPr>
              <w:rPr>
                <w:rFonts w:asciiTheme="minorHAnsi" w:hAnsiTheme="minorHAnsi" w:cstheme="minorHAnsi"/>
                <w:szCs w:val="18"/>
              </w:rPr>
            </w:pPr>
            <w:r w:rsidRPr="00C273F1">
              <w:t>Status</w:t>
            </w:r>
          </w:p>
        </w:tc>
        <w:tc>
          <w:tcPr>
            <w:tcW w:w="1394" w:type="dxa"/>
          </w:tcPr>
          <w:p w14:paraId="0FD3587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39F5843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ADE8B5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694ACD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3E8CEC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932BFCF" w14:textId="77777777" w:rsidR="00787FED" w:rsidRPr="000C3FAB" w:rsidRDefault="00787FED" w:rsidP="00F63777">
            <w:pPr>
              <w:rPr>
                <w:rFonts w:asciiTheme="minorHAnsi" w:hAnsiTheme="minorHAnsi" w:cstheme="minorHAnsi"/>
                <w:szCs w:val="18"/>
              </w:rPr>
            </w:pPr>
            <w:r w:rsidRPr="00C273F1">
              <w:t>Verlauf</w:t>
            </w:r>
          </w:p>
        </w:tc>
        <w:tc>
          <w:tcPr>
            <w:tcW w:w="1394" w:type="dxa"/>
          </w:tcPr>
          <w:p w14:paraId="0AF5515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03DB0E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9B92A6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F9D3F2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E01796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73F5EE" w14:textId="67C77E2C" w:rsidR="00787FED" w:rsidRPr="00C273F1" w:rsidRDefault="00787FED" w:rsidP="00F63777">
            <w:proofErr w:type="spellStart"/>
            <w:r w:rsidRPr="00787FED">
              <w:t>Wandrauhigkeit</w:t>
            </w:r>
            <w:proofErr w:type="spellEnd"/>
          </w:p>
        </w:tc>
        <w:tc>
          <w:tcPr>
            <w:tcW w:w="1394" w:type="dxa"/>
          </w:tcPr>
          <w:p w14:paraId="10AE648F" w14:textId="4258A7F5"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DBW-GT</w:t>
            </w:r>
          </w:p>
        </w:tc>
        <w:tc>
          <w:tcPr>
            <w:tcW w:w="1394" w:type="dxa"/>
          </w:tcPr>
          <w:p w14:paraId="0D54852A" w14:textId="5E302BCF"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394" w:type="dxa"/>
          </w:tcPr>
          <w:p w14:paraId="7E854D1C" w14:textId="790D91D1"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5AEC157E" w14:textId="189FF52A"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1155E9D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F5AA859" w14:textId="77777777" w:rsidR="00787FED" w:rsidRPr="000C3FAB" w:rsidRDefault="00787FED" w:rsidP="00F63777">
            <w:pPr>
              <w:rPr>
                <w:rFonts w:asciiTheme="minorHAnsi" w:hAnsiTheme="minorHAnsi" w:cstheme="minorHAnsi"/>
                <w:szCs w:val="18"/>
              </w:rPr>
            </w:pPr>
            <w:proofErr w:type="spellStart"/>
            <w:r w:rsidRPr="00C273F1">
              <w:t>WBW_Basisjahr</w:t>
            </w:r>
            <w:proofErr w:type="spellEnd"/>
          </w:p>
        </w:tc>
        <w:tc>
          <w:tcPr>
            <w:tcW w:w="1394" w:type="dxa"/>
          </w:tcPr>
          <w:p w14:paraId="13F925B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5829A17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0246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EDCA29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40F5915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F8FAC2" w14:textId="77777777" w:rsidR="00787FED" w:rsidRPr="000C3FAB" w:rsidRDefault="00787FED" w:rsidP="00F63777">
            <w:pPr>
              <w:rPr>
                <w:rFonts w:asciiTheme="minorHAnsi" w:hAnsiTheme="minorHAnsi" w:cstheme="minorHAnsi"/>
                <w:szCs w:val="18"/>
              </w:rPr>
            </w:pPr>
            <w:proofErr w:type="spellStart"/>
            <w:r w:rsidRPr="00C273F1">
              <w:t>WBW_Bauart</w:t>
            </w:r>
            <w:proofErr w:type="spellEnd"/>
          </w:p>
        </w:tc>
        <w:tc>
          <w:tcPr>
            <w:tcW w:w="1394" w:type="dxa"/>
          </w:tcPr>
          <w:p w14:paraId="15B89E8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66A731E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3365D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9D6653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C1FB254"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D6D1AA" w14:textId="77777777" w:rsidR="00787FED" w:rsidRPr="000C3FAB" w:rsidRDefault="00787FED" w:rsidP="00F63777">
            <w:pPr>
              <w:rPr>
                <w:rFonts w:asciiTheme="minorHAnsi" w:hAnsiTheme="minorHAnsi" w:cstheme="minorHAnsi"/>
                <w:szCs w:val="18"/>
              </w:rPr>
            </w:pPr>
            <w:r w:rsidRPr="00C273F1">
              <w:t>Wiederbeschaffungswert</w:t>
            </w:r>
          </w:p>
        </w:tc>
        <w:tc>
          <w:tcPr>
            <w:tcW w:w="1394" w:type="dxa"/>
          </w:tcPr>
          <w:p w14:paraId="77362CA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745C61A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71B331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983B0B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1FBDB0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501C986" w14:textId="3DA1FE34" w:rsidR="00787FED" w:rsidRPr="000C3FAB" w:rsidRDefault="00787FED" w:rsidP="00F63777">
            <w:pPr>
              <w:rPr>
                <w:rFonts w:asciiTheme="minorHAnsi" w:hAnsiTheme="minorHAnsi" w:cstheme="minorHAnsi"/>
                <w:szCs w:val="18"/>
              </w:rPr>
            </w:pPr>
            <w:proofErr w:type="spellStart"/>
            <w:r w:rsidRPr="00787FED">
              <w:t>Zustandserhebung_Jahr</w:t>
            </w:r>
            <w:proofErr w:type="spellEnd"/>
          </w:p>
        </w:tc>
        <w:tc>
          <w:tcPr>
            <w:tcW w:w="1394" w:type="dxa"/>
          </w:tcPr>
          <w:p w14:paraId="609D186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05BD477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96A536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0D72D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47646A" w:rsidRPr="00C273F1" w14:paraId="04E7D83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BBCBD67" w14:textId="77777777" w:rsidR="0047646A" w:rsidRPr="00787FED" w:rsidRDefault="0047646A" w:rsidP="00F63777">
            <w:proofErr w:type="spellStart"/>
            <w:r>
              <w:t>Reliner_Bautechnik</w:t>
            </w:r>
            <w:proofErr w:type="spellEnd"/>
          </w:p>
        </w:tc>
        <w:tc>
          <w:tcPr>
            <w:tcW w:w="1394" w:type="dxa"/>
          </w:tcPr>
          <w:p w14:paraId="62BADB07"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357187BE"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5F714296"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17146809"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47646A" w:rsidRPr="00C273F1" w14:paraId="5C4A65F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D5DAF1C" w14:textId="77777777" w:rsidR="0047646A" w:rsidRPr="00787FED" w:rsidRDefault="0047646A" w:rsidP="00F63777">
            <w:proofErr w:type="spellStart"/>
            <w:r>
              <w:t>Reliner_Material</w:t>
            </w:r>
            <w:proofErr w:type="spellEnd"/>
          </w:p>
        </w:tc>
        <w:tc>
          <w:tcPr>
            <w:tcW w:w="1394" w:type="dxa"/>
          </w:tcPr>
          <w:p w14:paraId="1E13A0D0"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720D04A8"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8788A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436A33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bl>
    <w:p w14:paraId="64F1B60F" w14:textId="36339D96" w:rsidR="00FC041B" w:rsidRDefault="00FC041B" w:rsidP="00FC041B"/>
    <w:p w14:paraId="668E5937" w14:textId="1BDA33C5" w:rsidR="002C090C" w:rsidRDefault="002C090C" w:rsidP="002C090C">
      <w:pPr>
        <w:pStyle w:val="BlauerTextVorschlge"/>
        <w:rPr>
          <w:b/>
        </w:rPr>
      </w:pPr>
      <w:bookmarkStart w:id="135" w:name="_Toc496001326"/>
      <w:bookmarkStart w:id="136" w:name="_Toc496001377"/>
      <w:bookmarkStart w:id="137" w:name="_Toc496002123"/>
      <w:bookmarkStart w:id="138" w:name="_Ref508089238"/>
      <w:bookmarkEnd w:id="135"/>
      <w:bookmarkEnd w:id="136"/>
      <w:bookmarkEnd w:id="137"/>
      <w:r>
        <w:rPr>
          <w:b/>
        </w:rPr>
        <w:t>Klasse Massnahmen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372782AA"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761B45CD" w14:textId="77777777" w:rsidR="002C090C" w:rsidRPr="002B79E9" w:rsidRDefault="002C090C" w:rsidP="002C090C">
            <w:pPr>
              <w:rPr>
                <w:szCs w:val="18"/>
              </w:rPr>
            </w:pPr>
            <w:r w:rsidRPr="002B79E9">
              <w:rPr>
                <w:szCs w:val="18"/>
              </w:rPr>
              <w:lastRenderedPageBreak/>
              <w:t>Feld</w:t>
            </w:r>
          </w:p>
        </w:tc>
        <w:tc>
          <w:tcPr>
            <w:tcW w:w="1425" w:type="dxa"/>
          </w:tcPr>
          <w:p w14:paraId="0F51C961" w14:textId="1201014A" w:rsidR="002C090C" w:rsidRPr="002B79E9" w:rsidRDefault="00595C26" w:rsidP="002C090C">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4FA7441C"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5EECD703"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3F017D0F"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6D59EAD"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1CC81EA" w14:textId="64CA4D78" w:rsidR="002C090C" w:rsidRPr="002209AE" w:rsidRDefault="00787FED" w:rsidP="002C090C">
            <w:pPr>
              <w:rPr>
                <w:szCs w:val="18"/>
              </w:rPr>
            </w:pPr>
            <w:r>
              <w:t>Alle Attribute</w:t>
            </w:r>
          </w:p>
        </w:tc>
        <w:tc>
          <w:tcPr>
            <w:tcW w:w="1425" w:type="dxa"/>
          </w:tcPr>
          <w:p w14:paraId="1DA08C6E" w14:textId="0B662CEF"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DBW-GT</w:t>
            </w:r>
          </w:p>
        </w:tc>
        <w:tc>
          <w:tcPr>
            <w:tcW w:w="1425" w:type="dxa"/>
          </w:tcPr>
          <w:p w14:paraId="33382810" w14:textId="64F39C6B"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c>
          <w:tcPr>
            <w:tcW w:w="1425" w:type="dxa"/>
          </w:tcPr>
          <w:p w14:paraId="0C65BEF7" w14:textId="434703E3"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CRU</w:t>
            </w:r>
          </w:p>
        </w:tc>
        <w:tc>
          <w:tcPr>
            <w:tcW w:w="1425" w:type="dxa"/>
          </w:tcPr>
          <w:p w14:paraId="365BB258" w14:textId="6E1F7697"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r>
    </w:tbl>
    <w:p w14:paraId="17EE5936" w14:textId="4A653BB7" w:rsidR="002C090C" w:rsidRDefault="002C090C" w:rsidP="002C090C">
      <w:pPr>
        <w:pStyle w:val="BlauerTextVorschlge"/>
        <w:rPr>
          <w:b/>
        </w:rPr>
      </w:pPr>
    </w:p>
    <w:p w14:paraId="69064903" w14:textId="68C4F23F" w:rsidR="002C090C" w:rsidRPr="002209AE" w:rsidRDefault="002C090C" w:rsidP="002C090C">
      <w:pPr>
        <w:pStyle w:val="BlauerTextVorschlge"/>
        <w:rPr>
          <w:b/>
        </w:rPr>
      </w:pPr>
      <w:r w:rsidRPr="002209AE">
        <w:rPr>
          <w:b/>
        </w:rPr>
        <w:t xml:space="preserve">Klasse </w:t>
      </w:r>
      <w:r>
        <w:rPr>
          <w:b/>
        </w:rPr>
        <w:t>Stammkarten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64D1B052"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312BD78D" w14:textId="77777777" w:rsidR="002C090C" w:rsidRPr="002B79E9" w:rsidRDefault="002C090C" w:rsidP="002C090C">
            <w:pPr>
              <w:rPr>
                <w:szCs w:val="18"/>
              </w:rPr>
            </w:pPr>
            <w:r w:rsidRPr="002B79E9">
              <w:rPr>
                <w:szCs w:val="18"/>
              </w:rPr>
              <w:t>Feld</w:t>
            </w:r>
          </w:p>
        </w:tc>
        <w:tc>
          <w:tcPr>
            <w:tcW w:w="1425" w:type="dxa"/>
          </w:tcPr>
          <w:p w14:paraId="79F8FF6E" w14:textId="54FA2135" w:rsidR="002C090C" w:rsidRPr="002B79E9" w:rsidRDefault="00595C26" w:rsidP="002C090C">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606C1C8A"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E8FC475"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5C708CAD" w14:textId="1CD15953"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B385B5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B663412" w14:textId="78EDA121" w:rsidR="002C090C" w:rsidRPr="002209AE" w:rsidRDefault="002C090C" w:rsidP="002C090C">
            <w:pPr>
              <w:rPr>
                <w:szCs w:val="18"/>
              </w:rPr>
            </w:pPr>
            <w:r>
              <w:t>Alle Subklassen und alle Felder</w:t>
            </w:r>
          </w:p>
        </w:tc>
        <w:tc>
          <w:tcPr>
            <w:tcW w:w="1425" w:type="dxa"/>
          </w:tcPr>
          <w:p w14:paraId="7AE88129" w14:textId="74E83CBE"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Datenbewirtschafter V-GEP</w:t>
            </w:r>
          </w:p>
        </w:tc>
        <w:tc>
          <w:tcPr>
            <w:tcW w:w="1425" w:type="dxa"/>
          </w:tcPr>
          <w:p w14:paraId="44AFEDF1" w14:textId="4E73A429"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25" w:type="dxa"/>
          </w:tcPr>
          <w:p w14:paraId="2C480DB2" w14:textId="77777777"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34222A7" w14:textId="241A98DB"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bl>
    <w:p w14:paraId="2D5B50A6" w14:textId="38058669" w:rsidR="00FC041B" w:rsidRDefault="00FC041B" w:rsidP="006A7F79"/>
    <w:p w14:paraId="01ABA5B4" w14:textId="3998AC26" w:rsidR="000C3FAB" w:rsidRPr="000C3FAB" w:rsidRDefault="000C3FAB" w:rsidP="000C3FAB">
      <w:pPr>
        <w:pStyle w:val="BlauerTextVorschlge"/>
        <w:rPr>
          <w:b/>
        </w:rPr>
      </w:pPr>
      <w:r w:rsidRPr="000C3FAB">
        <w:rPr>
          <w:b/>
        </w:rPr>
        <w:t xml:space="preserve">Klasse </w:t>
      </w:r>
      <w:r>
        <w:rPr>
          <w:b/>
        </w:rPr>
        <w:t>Teileinzugsgebiete</w:t>
      </w:r>
    </w:p>
    <w:tbl>
      <w:tblPr>
        <w:tblStyle w:val="VSA2"/>
        <w:tblW w:w="4992" w:type="pct"/>
        <w:tblLayout w:type="fixed"/>
        <w:tblLook w:val="04A0" w:firstRow="1" w:lastRow="0" w:firstColumn="1" w:lastColumn="0" w:noHBand="0" w:noVBand="1"/>
      </w:tblPr>
      <w:tblGrid>
        <w:gridCol w:w="2552"/>
        <w:gridCol w:w="1425"/>
        <w:gridCol w:w="1425"/>
        <w:gridCol w:w="1425"/>
        <w:gridCol w:w="1426"/>
      </w:tblGrid>
      <w:tr w:rsidR="00A003A1" w:rsidRPr="000C3FAB" w14:paraId="4FE369EB"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3683050A" w14:textId="77777777" w:rsidR="00A003A1" w:rsidRPr="000C3FAB" w:rsidRDefault="00A003A1" w:rsidP="00A003A1">
            <w:pPr>
              <w:rPr>
                <w:rFonts w:asciiTheme="minorHAnsi" w:hAnsiTheme="minorHAnsi" w:cstheme="minorHAnsi"/>
                <w:szCs w:val="18"/>
              </w:rPr>
            </w:pPr>
            <w:r w:rsidRPr="000C3FAB">
              <w:rPr>
                <w:rFonts w:asciiTheme="minorHAnsi" w:hAnsiTheme="minorHAnsi" w:cstheme="minorHAnsi"/>
                <w:szCs w:val="18"/>
              </w:rPr>
              <w:t>Feld</w:t>
            </w:r>
          </w:p>
        </w:tc>
        <w:tc>
          <w:tcPr>
            <w:tcW w:w="1425" w:type="dxa"/>
          </w:tcPr>
          <w:p w14:paraId="5B653316" w14:textId="050E7FA6" w:rsidR="00A003A1" w:rsidRPr="000C3FAB" w:rsidRDefault="00595C26"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425" w:type="dxa"/>
          </w:tcPr>
          <w:p w14:paraId="5465C6C1"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25" w:type="dxa"/>
          </w:tcPr>
          <w:p w14:paraId="5F86CC4D"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426" w:type="dxa"/>
          </w:tcPr>
          <w:p w14:paraId="51589F48"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A003A1" w:rsidRPr="000C3FAB" w14:paraId="335B8D2C"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2633143" w14:textId="5CD9631F" w:rsidR="00A003A1" w:rsidRPr="000C3FAB" w:rsidRDefault="00787FED" w:rsidP="00A003A1">
            <w:pPr>
              <w:rPr>
                <w:rFonts w:asciiTheme="minorHAnsi" w:hAnsiTheme="minorHAnsi" w:cstheme="minorHAnsi"/>
                <w:szCs w:val="18"/>
              </w:rPr>
            </w:pPr>
            <w:r>
              <w:t>Alle Attribute</w:t>
            </w:r>
          </w:p>
        </w:tc>
        <w:tc>
          <w:tcPr>
            <w:tcW w:w="1425" w:type="dxa"/>
          </w:tcPr>
          <w:p w14:paraId="1265CFD4"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DBW_GT</w:t>
            </w:r>
          </w:p>
        </w:tc>
        <w:tc>
          <w:tcPr>
            <w:tcW w:w="1425" w:type="dxa"/>
          </w:tcPr>
          <w:p w14:paraId="66E2AE7D"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c>
          <w:tcPr>
            <w:tcW w:w="1425" w:type="dxa"/>
          </w:tcPr>
          <w:p w14:paraId="214CCD46"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CRU</w:t>
            </w:r>
          </w:p>
        </w:tc>
        <w:tc>
          <w:tcPr>
            <w:tcW w:w="1426" w:type="dxa"/>
          </w:tcPr>
          <w:p w14:paraId="1A6BC46F"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r>
    </w:tbl>
    <w:p w14:paraId="303A01DE" w14:textId="77777777" w:rsidR="00A003A1" w:rsidRDefault="00A003A1" w:rsidP="000C3FAB">
      <w:pPr>
        <w:pStyle w:val="BlauerTextVorschlge"/>
        <w:rPr>
          <w:b/>
        </w:rPr>
      </w:pPr>
    </w:p>
    <w:p w14:paraId="36443C3A" w14:textId="765B863E" w:rsidR="000C3FAB" w:rsidRPr="000C3FAB" w:rsidRDefault="000C3FAB" w:rsidP="000C3FAB">
      <w:pPr>
        <w:pStyle w:val="BlauerTextVorschlge"/>
        <w:rPr>
          <w:b/>
        </w:rPr>
      </w:pPr>
      <w:r w:rsidRPr="000C3FAB">
        <w:rPr>
          <w:b/>
        </w:rPr>
        <w:t>Klasse Überlauf-Förderaggregat</w:t>
      </w:r>
    </w:p>
    <w:tbl>
      <w:tblPr>
        <w:tblStyle w:val="VSA2"/>
        <w:tblW w:w="5171" w:type="pct"/>
        <w:tblLayout w:type="fixed"/>
        <w:tblLook w:val="04A0" w:firstRow="1" w:lastRow="0" w:firstColumn="1" w:lastColumn="0" w:noHBand="0" w:noVBand="1"/>
      </w:tblPr>
      <w:tblGrid>
        <w:gridCol w:w="2552"/>
        <w:gridCol w:w="1499"/>
        <w:gridCol w:w="1499"/>
        <w:gridCol w:w="1499"/>
        <w:gridCol w:w="1500"/>
      </w:tblGrid>
      <w:tr w:rsidR="000C3FAB" w:rsidRPr="000C3FAB" w14:paraId="5E6EC3C7"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0353496C" w14:textId="77777777" w:rsidR="000C3FAB" w:rsidRPr="000C3FAB" w:rsidRDefault="000C3FAB" w:rsidP="000C3FAB">
            <w:pPr>
              <w:rPr>
                <w:rFonts w:asciiTheme="minorHAnsi" w:hAnsiTheme="minorHAnsi" w:cstheme="minorHAnsi"/>
                <w:szCs w:val="18"/>
              </w:rPr>
            </w:pPr>
            <w:r w:rsidRPr="000C3FAB">
              <w:rPr>
                <w:rFonts w:asciiTheme="minorHAnsi" w:hAnsiTheme="minorHAnsi" w:cstheme="minorHAnsi"/>
                <w:szCs w:val="18"/>
              </w:rPr>
              <w:t>Feld</w:t>
            </w:r>
          </w:p>
        </w:tc>
        <w:tc>
          <w:tcPr>
            <w:tcW w:w="1499" w:type="dxa"/>
          </w:tcPr>
          <w:p w14:paraId="2D34768C" w14:textId="37CBDCFE" w:rsidR="000C3FAB" w:rsidRPr="000C3FAB" w:rsidRDefault="00595C26"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499" w:type="dxa"/>
          </w:tcPr>
          <w:p w14:paraId="50B4A92F"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99" w:type="dxa"/>
          </w:tcPr>
          <w:p w14:paraId="3DCB5621"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500" w:type="dxa"/>
          </w:tcPr>
          <w:p w14:paraId="3CB3F29A"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0C3FAB" w:rsidRPr="000C3FAB" w14:paraId="5CC201A2"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5A598E38" w14:textId="7454193A" w:rsidR="000C3FAB" w:rsidRPr="000C3FAB" w:rsidRDefault="000C3FAB" w:rsidP="000C3FAB">
            <w:pPr>
              <w:rPr>
                <w:rFonts w:asciiTheme="minorHAnsi" w:hAnsiTheme="minorHAnsi" w:cstheme="minorHAnsi"/>
                <w:szCs w:val="18"/>
              </w:rPr>
            </w:pPr>
            <w:r w:rsidRPr="00EF60EB">
              <w:t>Art</w:t>
            </w:r>
          </w:p>
        </w:tc>
        <w:tc>
          <w:tcPr>
            <w:tcW w:w="1499" w:type="dxa"/>
          </w:tcPr>
          <w:p w14:paraId="38B1EDE2" w14:textId="5958C645"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CFFD464" w14:textId="3DBB3D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1D83B947" w14:textId="5326C7B4"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61678E11" w14:textId="11C834D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04B03039"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19C58D6E" w14:textId="48A0A80C" w:rsidR="000C3FAB" w:rsidRPr="000C3FAB" w:rsidRDefault="000C3FAB" w:rsidP="000C3FAB">
            <w:pPr>
              <w:rPr>
                <w:rFonts w:asciiTheme="minorHAnsi" w:hAnsiTheme="minorHAnsi" w:cstheme="minorHAnsi"/>
                <w:szCs w:val="18"/>
                <w:highlight w:val="yellow"/>
              </w:rPr>
            </w:pPr>
            <w:r w:rsidRPr="00EF60EB">
              <w:t>Betreiber</w:t>
            </w:r>
          </w:p>
        </w:tc>
        <w:tc>
          <w:tcPr>
            <w:tcW w:w="1499" w:type="dxa"/>
          </w:tcPr>
          <w:p w14:paraId="4ACF65D0" w14:textId="565BC3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181C6E4" w14:textId="195B87F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3AB7C2A4" w14:textId="677CCB4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36B2CEB1" w14:textId="3990335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28EAE5F7"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7636BEF7" w14:textId="6C0F9AA7" w:rsidR="000C3FAB" w:rsidRPr="000C3FAB" w:rsidRDefault="000C3FAB" w:rsidP="000C3FAB">
            <w:pPr>
              <w:rPr>
                <w:rFonts w:asciiTheme="minorHAnsi" w:hAnsiTheme="minorHAnsi" w:cstheme="minorHAnsi"/>
                <w:szCs w:val="18"/>
              </w:rPr>
            </w:pPr>
            <w:r w:rsidRPr="00EF60EB">
              <w:t>Bezeichnung</w:t>
            </w:r>
          </w:p>
        </w:tc>
        <w:tc>
          <w:tcPr>
            <w:tcW w:w="1499" w:type="dxa"/>
          </w:tcPr>
          <w:p w14:paraId="2D48F5C7" w14:textId="2DACDC0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6309AA6F" w14:textId="5B81A69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4DC47AF" w14:textId="17E216C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11B6B282" w14:textId="579185A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3CC83A74"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41ECEF6E" w14:textId="72588A1F" w:rsidR="000C3FAB" w:rsidRPr="000C3FAB" w:rsidRDefault="000C3FAB" w:rsidP="000C3FAB">
            <w:pPr>
              <w:rPr>
                <w:rFonts w:asciiTheme="minorHAnsi" w:hAnsiTheme="minorHAnsi" w:cstheme="minorHAnsi"/>
                <w:szCs w:val="18"/>
              </w:rPr>
            </w:pPr>
            <w:r w:rsidRPr="00EF60EB">
              <w:t>Datenlieferant</w:t>
            </w:r>
          </w:p>
        </w:tc>
        <w:tc>
          <w:tcPr>
            <w:tcW w:w="1499" w:type="dxa"/>
          </w:tcPr>
          <w:p w14:paraId="39AA39BC" w14:textId="49B7C8E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5275B4EB" w14:textId="2AA28F9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8AA6A20" w14:textId="396B9FF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CB5FD6F" w14:textId="70E4E08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6835314E"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87757A5" w14:textId="1787A445" w:rsidR="000C3FAB" w:rsidRPr="000C3FAB" w:rsidRDefault="000C3FAB" w:rsidP="000C3FAB">
            <w:pPr>
              <w:rPr>
                <w:rFonts w:asciiTheme="minorHAnsi" w:hAnsiTheme="minorHAnsi" w:cstheme="minorHAnsi"/>
                <w:szCs w:val="18"/>
              </w:rPr>
            </w:pPr>
            <w:proofErr w:type="spellStart"/>
            <w:r w:rsidRPr="00EF60EB">
              <w:t>Eigentuemer</w:t>
            </w:r>
            <w:proofErr w:type="spellEnd"/>
          </w:p>
        </w:tc>
        <w:tc>
          <w:tcPr>
            <w:tcW w:w="1499" w:type="dxa"/>
          </w:tcPr>
          <w:p w14:paraId="456A372C" w14:textId="49B5A822"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6D371D9" w14:textId="58FFFB9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48C343A9" w14:textId="6F64990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6077C38" w14:textId="014F064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bl>
    <w:p w14:paraId="45EB98B8" w14:textId="77777777" w:rsidR="00FC041B" w:rsidRDefault="00FC041B" w:rsidP="005A0D5E">
      <w:pPr>
        <w:pStyle w:val="berschrift1Anhangnummeriert"/>
        <w:outlineLvl w:val="1"/>
      </w:pPr>
      <w:bookmarkStart w:id="139" w:name="_Toc516467916"/>
      <w:bookmarkStart w:id="140" w:name="_Ref1032848"/>
      <w:bookmarkStart w:id="141" w:name="_Ref1032873"/>
      <w:bookmarkStart w:id="142" w:name="_Ref1034949"/>
      <w:bookmarkStart w:id="143" w:name="_Toc45883447"/>
      <w:r>
        <w:t>Prozesse Datenbewirtschaftung</w:t>
      </w:r>
      <w:bookmarkEnd w:id="131"/>
      <w:bookmarkEnd w:id="138"/>
      <w:r>
        <w:t xml:space="preserve"> Siedlungsentwässerung</w:t>
      </w:r>
      <w:bookmarkEnd w:id="139"/>
      <w:bookmarkEnd w:id="140"/>
      <w:bookmarkEnd w:id="141"/>
      <w:bookmarkEnd w:id="142"/>
      <w:bookmarkEnd w:id="143"/>
    </w:p>
    <w:p w14:paraId="7A4EAE92" w14:textId="7253107B" w:rsidR="00FC041B" w:rsidRDefault="00FC041B" w:rsidP="006A7F79">
      <w:pPr>
        <w:pStyle w:val="RoterTextAnweisungen"/>
      </w:pPr>
      <w:r w:rsidRPr="003E2D6D">
        <w:t>Die nachfolgende</w:t>
      </w:r>
      <w:r>
        <w:t xml:space="preserve">n </w:t>
      </w:r>
      <w:r w:rsidRPr="006A7F79">
        <w:t>Ablaufdiagramm</w:t>
      </w:r>
      <w:r w:rsidR="001E7A5F">
        <w:t>e</w:t>
      </w:r>
      <w:r>
        <w:t xml:space="preserve"> zeigen beispielhaft, wie die Prozesse dargestellt und beschrieben werden können. Sie sind auf </w:t>
      </w:r>
      <w:r w:rsidRPr="003E2D6D">
        <w:t>die</w:t>
      </w:r>
      <w:r w:rsidR="00F01AD8">
        <w:t xml:space="preserve"> </w:t>
      </w:r>
      <w:proofErr w:type="spellStart"/>
      <w:r w:rsidR="00F01AD8">
        <w:t>gemeinde</w:t>
      </w:r>
      <w:proofErr w:type="spellEnd"/>
      <w:r w:rsidR="00F01AD8">
        <w:t xml:space="preserve">-/verbandsspezifischen Verhältnisse </w:t>
      </w:r>
      <w:r w:rsidRPr="003E2D6D">
        <w:t>anzupassen.</w:t>
      </w:r>
    </w:p>
    <w:p w14:paraId="378C0E2D" w14:textId="77777777" w:rsidR="00FC041B" w:rsidRDefault="00FC041B" w:rsidP="006A7F79">
      <w:r>
        <w:t>Für die folgenden Prozesse zeigen Ablaufdiagramme die Zusammenarbeit und den Datenfluss zwischen allen Beteiligten:</w:t>
      </w:r>
    </w:p>
    <w:p w14:paraId="1308A6FF" w14:textId="6C1A182E" w:rsidR="00FC041B" w:rsidRPr="00E5489D" w:rsidRDefault="00FC041B" w:rsidP="00630C8C">
      <w:pPr>
        <w:pStyle w:val="BlauerTextAufzhlung"/>
      </w:pPr>
      <w:r w:rsidRPr="00E5489D">
        <w:t xml:space="preserve">Meldewesen bei </w:t>
      </w:r>
      <w:r w:rsidR="00E5489D" w:rsidRPr="00E5489D">
        <w:t>Bereitstellung von Informationen Dritter (d.h. ausserhalb der Rollen)</w:t>
      </w:r>
    </w:p>
    <w:p w14:paraId="4DFB4586" w14:textId="77777777" w:rsidR="00FC041B" w:rsidRPr="008B2FA4" w:rsidRDefault="00FC041B" w:rsidP="00630C8C">
      <w:pPr>
        <w:pStyle w:val="BlauerTextAufzhlung"/>
      </w:pPr>
      <w:r w:rsidRPr="008B2FA4">
        <w:t>Datennachführung bei Neubauten</w:t>
      </w:r>
    </w:p>
    <w:p w14:paraId="3BA70B0F" w14:textId="77777777" w:rsidR="00FC041B" w:rsidRPr="008B2FA4" w:rsidRDefault="00FC041B" w:rsidP="00630C8C">
      <w:pPr>
        <w:pStyle w:val="BlauerTextAufzhlung"/>
      </w:pPr>
      <w:r w:rsidRPr="008B2FA4">
        <w:t>Datennachführung bei Sanierungen</w:t>
      </w:r>
    </w:p>
    <w:p w14:paraId="12600F13" w14:textId="77777777" w:rsidR="00FC041B" w:rsidRDefault="00FC041B" w:rsidP="00630C8C">
      <w:pPr>
        <w:pStyle w:val="BlauerTextAufzhlung"/>
      </w:pPr>
      <w:r w:rsidRPr="008B2FA4">
        <w:t>Liegenschaftsentwässerung</w:t>
      </w:r>
    </w:p>
    <w:p w14:paraId="0A2F1077" w14:textId="41152A98" w:rsidR="00FC041B" w:rsidRDefault="00FC041B" w:rsidP="00630C8C">
      <w:pPr>
        <w:pStyle w:val="BlauerTextAufzhlung"/>
      </w:pPr>
      <w:r>
        <w:t xml:space="preserve">Datenlieferung an Kanton </w:t>
      </w:r>
    </w:p>
    <w:p w14:paraId="640FE66D" w14:textId="65E4D8BC" w:rsidR="002B79E9" w:rsidRPr="008B2FA4" w:rsidRDefault="002B79E9" w:rsidP="00630C8C">
      <w:pPr>
        <w:pStyle w:val="BlauerTextAufzhlung"/>
      </w:pPr>
      <w:r>
        <w:t>Datenlieferung an den Verband</w:t>
      </w:r>
    </w:p>
    <w:p w14:paraId="4A97606C" w14:textId="77777777" w:rsidR="00FC041B" w:rsidRPr="008B2FA4" w:rsidRDefault="00FC041B" w:rsidP="00630C8C">
      <w:pPr>
        <w:pStyle w:val="BlauerTextAufzhlung"/>
      </w:pPr>
      <w:r w:rsidRPr="008B2FA4">
        <w:t>…</w:t>
      </w:r>
    </w:p>
    <w:p w14:paraId="2C5AFC1B" w14:textId="77777777" w:rsidR="00FC041B" w:rsidRPr="00095FC3" w:rsidRDefault="00FC041B" w:rsidP="00630C8C">
      <w:pPr>
        <w:pStyle w:val="BlauerTextAufzhlung"/>
      </w:pPr>
    </w:p>
    <w:p w14:paraId="39866EBA" w14:textId="77777777" w:rsidR="00FC041B" w:rsidRDefault="00FC041B" w:rsidP="00FC041B">
      <w:pPr>
        <w:spacing w:after="160" w:line="259" w:lineRule="auto"/>
        <w:rPr>
          <w:rFonts w:eastAsiaTheme="minorEastAsia"/>
          <w:b/>
          <w:sz w:val="24"/>
          <w:szCs w:val="24"/>
        </w:rPr>
      </w:pPr>
      <w:bookmarkStart w:id="144" w:name="_Toc516467917"/>
      <w:r>
        <w:br w:type="page"/>
      </w:r>
    </w:p>
    <w:p w14:paraId="7552A404" w14:textId="5D8698D3" w:rsidR="00FC041B" w:rsidRPr="002B79E9" w:rsidRDefault="00FC041B" w:rsidP="002B79E9">
      <w:pPr>
        <w:pStyle w:val="Standardfett"/>
      </w:pPr>
      <w:r w:rsidRPr="002B79E9">
        <w:lastRenderedPageBreak/>
        <w:t>Standard-Prozess für Datennachführung</w:t>
      </w:r>
      <w:bookmarkEnd w:id="144"/>
      <w:r w:rsidRPr="002B79E9">
        <w:t xml:space="preserve"> </w:t>
      </w:r>
      <w:r w:rsidR="00027CED">
        <w:t>bei baulicher Tätigkeit</w:t>
      </w:r>
    </w:p>
    <w:p w14:paraId="7E6B3478" w14:textId="0013DD30" w:rsidR="00FC041B" w:rsidRPr="00095FC3" w:rsidRDefault="00027CED" w:rsidP="002B79E9">
      <w:pPr>
        <w:rPr>
          <w:color w:val="0070C0"/>
        </w:rPr>
      </w:pPr>
      <w:r>
        <w:rPr>
          <w:noProof/>
          <w:color w:val="0070C0"/>
          <w:lang w:eastAsia="de-CH"/>
        </w:rPr>
        <w:drawing>
          <wp:inline distT="0" distB="0" distL="0" distR="0" wp14:anchorId="2DAAC0D7" wp14:editId="1CE42BC4">
            <wp:extent cx="5248910" cy="7973653"/>
            <wp:effectExtent l="0" t="0" r="889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zess_neubau.png"/>
                    <pic:cNvPicPr/>
                  </pic:nvPicPr>
                  <pic:blipFill>
                    <a:blip r:embed="rId34"/>
                    <a:stretch>
                      <a:fillRect/>
                    </a:stretch>
                  </pic:blipFill>
                  <pic:spPr>
                    <a:xfrm>
                      <a:off x="0" y="0"/>
                      <a:ext cx="5248910" cy="7973653"/>
                    </a:xfrm>
                    <a:prstGeom prst="rect">
                      <a:avLst/>
                    </a:prstGeom>
                  </pic:spPr>
                </pic:pic>
              </a:graphicData>
            </a:graphic>
          </wp:inline>
        </w:drawing>
      </w:r>
    </w:p>
    <w:p w14:paraId="71C8EC15" w14:textId="77777777" w:rsidR="00FC041B" w:rsidRDefault="00FC041B" w:rsidP="002B79E9">
      <w:bookmarkStart w:id="145" w:name="_Toc516467918"/>
    </w:p>
    <w:p w14:paraId="4415D1A6" w14:textId="77777777" w:rsidR="00FC041B" w:rsidRDefault="00FC041B" w:rsidP="002B79E9"/>
    <w:p w14:paraId="29EEACE7" w14:textId="77777777" w:rsidR="0017653B" w:rsidRDefault="0017653B">
      <w:pPr>
        <w:spacing w:after="200" w:line="276" w:lineRule="auto"/>
        <w:jc w:val="left"/>
        <w:rPr>
          <w:b/>
        </w:rPr>
      </w:pPr>
      <w:r>
        <w:br w:type="page"/>
      </w:r>
    </w:p>
    <w:p w14:paraId="14189610" w14:textId="494B12E2" w:rsidR="00FC041B" w:rsidRPr="00095FC3" w:rsidRDefault="00FC041B" w:rsidP="002B79E9">
      <w:pPr>
        <w:pStyle w:val="Standardfett"/>
      </w:pPr>
      <w:r w:rsidRPr="00095FC3">
        <w:lastRenderedPageBreak/>
        <w:t xml:space="preserve">Standard-Prozess für Datenaustausch </w:t>
      </w:r>
      <w:bookmarkEnd w:id="145"/>
      <w:r w:rsidR="00027CED">
        <w:t>bei GEP Teil-Projekt</w:t>
      </w:r>
      <w:r w:rsidRPr="00095FC3">
        <w:t xml:space="preserve"> </w:t>
      </w:r>
    </w:p>
    <w:p w14:paraId="0E41A59A" w14:textId="7B556AD5" w:rsidR="00FC041B" w:rsidRPr="00095FC3" w:rsidRDefault="00027CED" w:rsidP="002B79E9">
      <w:r>
        <w:rPr>
          <w:noProof/>
          <w:lang w:eastAsia="de-CH"/>
        </w:rPr>
        <w:drawing>
          <wp:inline distT="0" distB="0" distL="0" distR="0" wp14:anchorId="26BA818A" wp14:editId="30262918">
            <wp:extent cx="4111215" cy="897341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zess_Hydraulik.png"/>
                    <pic:cNvPicPr/>
                  </pic:nvPicPr>
                  <pic:blipFill>
                    <a:blip r:embed="rId35"/>
                    <a:stretch>
                      <a:fillRect/>
                    </a:stretch>
                  </pic:blipFill>
                  <pic:spPr>
                    <a:xfrm>
                      <a:off x="0" y="0"/>
                      <a:ext cx="4111215" cy="8973416"/>
                    </a:xfrm>
                    <a:prstGeom prst="rect">
                      <a:avLst/>
                    </a:prstGeom>
                  </pic:spPr>
                </pic:pic>
              </a:graphicData>
            </a:graphic>
          </wp:inline>
        </w:drawing>
      </w:r>
      <w:r w:rsidR="00FC041B" w:rsidRPr="00095FC3">
        <w:t xml:space="preserve"> </w:t>
      </w:r>
    </w:p>
    <w:p w14:paraId="47E720B6" w14:textId="2E70A4BF" w:rsidR="00027CED" w:rsidRPr="00095FC3" w:rsidRDefault="00027CED" w:rsidP="00027CED">
      <w:pPr>
        <w:pStyle w:val="Standardfett"/>
      </w:pPr>
      <w:r w:rsidRPr="00095FC3">
        <w:lastRenderedPageBreak/>
        <w:t>Standard-Prozess für Datenaustausch</w:t>
      </w:r>
      <w:r>
        <w:t xml:space="preserve"> betrieblicher Unterhalt (Zustandsaufnahme)</w:t>
      </w:r>
    </w:p>
    <w:p w14:paraId="077ACADB" w14:textId="7F77EC22" w:rsidR="00FC041B" w:rsidRPr="00095FC3" w:rsidRDefault="00027CED" w:rsidP="002B79E9">
      <w:r>
        <w:rPr>
          <w:noProof/>
          <w:lang w:eastAsia="de-CH"/>
        </w:rPr>
        <w:drawing>
          <wp:inline distT="0" distB="0" distL="0" distR="0" wp14:anchorId="36AACD83" wp14:editId="3764C3B5">
            <wp:extent cx="5248909" cy="886329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36"/>
                    <a:stretch>
                      <a:fillRect/>
                    </a:stretch>
                  </pic:blipFill>
                  <pic:spPr>
                    <a:xfrm>
                      <a:off x="0" y="0"/>
                      <a:ext cx="5248909" cy="8863290"/>
                    </a:xfrm>
                    <a:prstGeom prst="rect">
                      <a:avLst/>
                    </a:prstGeom>
                  </pic:spPr>
                </pic:pic>
              </a:graphicData>
            </a:graphic>
          </wp:inline>
        </w:drawing>
      </w:r>
    </w:p>
    <w:p w14:paraId="0CC4F918" w14:textId="77777777" w:rsidR="00FC041B" w:rsidRDefault="00FC041B" w:rsidP="002B79E9">
      <w:pPr>
        <w:rPr>
          <w:rFonts w:eastAsiaTheme="majorEastAsia" w:cstheme="majorBidi"/>
          <w:b/>
          <w:color w:val="984806" w:themeColor="accent6" w:themeShade="80"/>
          <w:sz w:val="28"/>
          <w:szCs w:val="56"/>
        </w:rPr>
      </w:pPr>
      <w:bookmarkStart w:id="146" w:name="_Ref508089620"/>
      <w:r>
        <w:br w:type="page"/>
      </w:r>
    </w:p>
    <w:p w14:paraId="7B94D6C5" w14:textId="77777777" w:rsidR="00FC041B" w:rsidRDefault="00FC041B" w:rsidP="005A0D5E">
      <w:pPr>
        <w:pStyle w:val="berschrift1Anhangnummeriert"/>
        <w:outlineLvl w:val="1"/>
      </w:pPr>
      <w:bookmarkStart w:id="147" w:name="_Toc516467919"/>
      <w:bookmarkStart w:id="148" w:name="_Ref1032859"/>
      <w:bookmarkStart w:id="149" w:name="_Toc45883448"/>
      <w:r>
        <w:lastRenderedPageBreak/>
        <w:t>Nachführungszyklen</w:t>
      </w:r>
      <w:bookmarkEnd w:id="146"/>
      <w:bookmarkEnd w:id="147"/>
      <w:bookmarkEnd w:id="148"/>
      <w:bookmarkEnd w:id="149"/>
    </w:p>
    <w:p w14:paraId="18004798" w14:textId="62DD6288" w:rsidR="00FC041B" w:rsidRDefault="00FC041B" w:rsidP="00FC041B">
      <w:pPr>
        <w:pStyle w:val="RoterTextAnweisungen"/>
      </w:pPr>
      <w:r w:rsidRPr="003E2D6D">
        <w:t>Die nachfolgende Tabelle</w:t>
      </w:r>
      <w:r w:rsidR="002A33F4">
        <w:t xml:space="preserve"> (basierend auf den Aktualisierungsfrequenzen aus dem VSA-Musterpflichtenheft für den GEP-Ingenieur)</w:t>
      </w:r>
      <w:r w:rsidRPr="003E2D6D">
        <w:t xml:space="preserv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745CEC30" w14:textId="2D112619" w:rsidR="0017653B" w:rsidRDefault="0017653B" w:rsidP="00FC041B">
      <w:pPr>
        <w:spacing w:after="160" w:line="259" w:lineRule="auto"/>
      </w:pPr>
    </w:p>
    <w:tbl>
      <w:tblPr>
        <w:tblStyle w:val="VSA2"/>
        <w:tblW w:w="5000" w:type="pct"/>
        <w:tblLayout w:type="fixed"/>
        <w:tblLook w:val="04A0" w:firstRow="1" w:lastRow="0" w:firstColumn="1" w:lastColumn="0" w:noHBand="0" w:noVBand="1"/>
      </w:tblPr>
      <w:tblGrid>
        <w:gridCol w:w="502"/>
        <w:gridCol w:w="1941"/>
        <w:gridCol w:w="1941"/>
        <w:gridCol w:w="1941"/>
        <w:gridCol w:w="1941"/>
      </w:tblGrid>
      <w:tr w:rsidR="00ED5865" w:rsidRPr="002B79E9" w14:paraId="08C826C0"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11A0BB7" w14:textId="76A65CAC" w:rsidR="00ED5865" w:rsidRPr="002B79E9" w:rsidRDefault="00132AA8" w:rsidP="002B79E9">
            <w:pPr>
              <w:pStyle w:val="BlauerTextVorschlge"/>
              <w:rPr>
                <w:szCs w:val="18"/>
              </w:rPr>
            </w:pPr>
            <w:r w:rsidRPr="002B79E9">
              <w:rPr>
                <w:szCs w:val="18"/>
              </w:rPr>
              <w:t>Nr.</w:t>
            </w:r>
          </w:p>
        </w:tc>
        <w:tc>
          <w:tcPr>
            <w:tcW w:w="1941" w:type="dxa"/>
          </w:tcPr>
          <w:p w14:paraId="1F40449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Thema Datenbestand SE</w:t>
            </w:r>
          </w:p>
        </w:tc>
        <w:tc>
          <w:tcPr>
            <w:tcW w:w="1941" w:type="dxa"/>
          </w:tcPr>
          <w:p w14:paraId="7F936DC0"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Rhythmus Datennachführung</w:t>
            </w:r>
          </w:p>
        </w:tc>
        <w:tc>
          <w:tcPr>
            <w:tcW w:w="1941" w:type="dxa"/>
          </w:tcPr>
          <w:p w14:paraId="55E66159"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Datenlieferanten</w:t>
            </w:r>
          </w:p>
        </w:tc>
        <w:tc>
          <w:tcPr>
            <w:tcW w:w="1941" w:type="dxa"/>
          </w:tcPr>
          <w:p w14:paraId="40AB5AD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Bemerkungen</w:t>
            </w:r>
          </w:p>
        </w:tc>
      </w:tr>
      <w:tr w:rsidR="00ED5865" w:rsidRPr="002B79E9" w14:paraId="386A172F"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18352EB" w14:textId="77777777" w:rsidR="00ED5865" w:rsidRPr="002B79E9" w:rsidRDefault="00ED5865" w:rsidP="002B79E9">
            <w:pPr>
              <w:pStyle w:val="BlauerTextVorschlge"/>
              <w:rPr>
                <w:szCs w:val="18"/>
              </w:rPr>
            </w:pPr>
            <w:r w:rsidRPr="002B79E9">
              <w:rPr>
                <w:szCs w:val="18"/>
              </w:rPr>
              <w:t>1</w:t>
            </w:r>
          </w:p>
        </w:tc>
        <w:tc>
          <w:tcPr>
            <w:tcW w:w="1941" w:type="dxa"/>
          </w:tcPr>
          <w:p w14:paraId="2536F9EA" w14:textId="77777777" w:rsidR="00ED5865"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610B992" w14:textId="44B2CC2E"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w:t>
            </w:r>
            <w:proofErr w:type="spellStart"/>
            <w:r>
              <w:rPr>
                <w:szCs w:val="18"/>
              </w:rPr>
              <w:t>öff</w:t>
            </w:r>
            <w:proofErr w:type="spellEnd"/>
            <w:r>
              <w:rPr>
                <w:szCs w:val="18"/>
              </w:rPr>
              <w:t>. Anlagen)</w:t>
            </w:r>
          </w:p>
        </w:tc>
        <w:tc>
          <w:tcPr>
            <w:tcW w:w="1941" w:type="dxa"/>
          </w:tcPr>
          <w:p w14:paraId="6AABD25B" w14:textId="3B525C5A"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Nach der Inbetriebnahme grösserer Bauwerke</w:t>
            </w:r>
            <w:r w:rsidR="003F3D1C">
              <w:rPr>
                <w:szCs w:val="18"/>
              </w:rPr>
              <w:t>, Laufend bis jährlich</w:t>
            </w:r>
          </w:p>
        </w:tc>
        <w:tc>
          <w:tcPr>
            <w:tcW w:w="1941" w:type="dxa"/>
          </w:tcPr>
          <w:p w14:paraId="5CB1DADD" w14:textId="116E37E4" w:rsidR="00ED5865" w:rsidRPr="002B79E9" w:rsidRDefault="003F3D1C"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Projektingenieur</w:t>
            </w:r>
          </w:p>
        </w:tc>
        <w:tc>
          <w:tcPr>
            <w:tcW w:w="1941" w:type="dxa"/>
          </w:tcPr>
          <w:p w14:paraId="0D275164" w14:textId="00B335B9" w:rsidR="00ED5865" w:rsidRPr="002B79E9" w:rsidRDefault="001E410F"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Kommunale</w:t>
            </w:r>
            <w:r w:rsidRPr="002B79E9">
              <w:rPr>
                <w:szCs w:val="18"/>
              </w:rPr>
              <w:t xml:space="preserve"> </w:t>
            </w:r>
            <w:r w:rsidR="00ED5865" w:rsidRPr="002B79E9">
              <w:rPr>
                <w:szCs w:val="18"/>
              </w:rPr>
              <w:br/>
              <w:t>Anlagen</w:t>
            </w:r>
            <w:r w:rsidR="006E627F">
              <w:rPr>
                <w:szCs w:val="18"/>
              </w:rPr>
              <w:t xml:space="preserve"> bzw. Verbandsanlagen </w:t>
            </w:r>
          </w:p>
        </w:tc>
      </w:tr>
      <w:tr w:rsidR="00ED5865" w:rsidRPr="002B79E9" w14:paraId="20F07313"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59084635" w14:textId="77777777" w:rsidR="00ED5865" w:rsidRPr="002B79E9" w:rsidRDefault="00ED5865" w:rsidP="002B79E9">
            <w:pPr>
              <w:pStyle w:val="BlauerTextVorschlge"/>
              <w:rPr>
                <w:szCs w:val="18"/>
              </w:rPr>
            </w:pPr>
          </w:p>
        </w:tc>
        <w:tc>
          <w:tcPr>
            <w:tcW w:w="1941" w:type="dxa"/>
          </w:tcPr>
          <w:p w14:paraId="71B5FE47" w14:textId="77777777" w:rsidR="00ED5865"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D7A3AD1" w14:textId="1E7B0A23"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(private Anlagen)</w:t>
            </w:r>
          </w:p>
        </w:tc>
        <w:tc>
          <w:tcPr>
            <w:tcW w:w="1941" w:type="dxa"/>
          </w:tcPr>
          <w:p w14:paraId="452F3C6B" w14:textId="2FA1E0D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402D9C34"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(Ingenieurbüros, Architekten usw.)</w:t>
            </w:r>
          </w:p>
        </w:tc>
        <w:tc>
          <w:tcPr>
            <w:tcW w:w="1941" w:type="dxa"/>
          </w:tcPr>
          <w:p w14:paraId="7588ECC7"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Private </w:t>
            </w:r>
            <w:r w:rsidRPr="002B79E9">
              <w:rPr>
                <w:szCs w:val="18"/>
              </w:rPr>
              <w:br/>
              <w:t>Anlagen, Versicke</w:t>
            </w:r>
            <w:r w:rsidRPr="002B79E9">
              <w:rPr>
                <w:szCs w:val="18"/>
              </w:rPr>
              <w:softHyphen/>
              <w:t>rungen</w:t>
            </w:r>
          </w:p>
        </w:tc>
      </w:tr>
      <w:tr w:rsidR="003F3D1C" w:rsidRPr="002B79E9" w14:paraId="33121928"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6C2DB717" w14:textId="3D414FFF" w:rsidR="003F3D1C" w:rsidRPr="002B79E9" w:rsidRDefault="003F3D1C" w:rsidP="003148BD">
            <w:pPr>
              <w:pStyle w:val="BlauerTextVorschlge"/>
              <w:rPr>
                <w:szCs w:val="18"/>
              </w:rPr>
            </w:pPr>
          </w:p>
        </w:tc>
        <w:tc>
          <w:tcPr>
            <w:tcW w:w="1941" w:type="dxa"/>
          </w:tcPr>
          <w:p w14:paraId="30D5E41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Sonderbauwerke</w:t>
            </w:r>
          </w:p>
        </w:tc>
        <w:tc>
          <w:tcPr>
            <w:tcW w:w="1941" w:type="dxa"/>
          </w:tcPr>
          <w:p w14:paraId="189D28F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603A66CC"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 Gemeinde oder Verband</w:t>
            </w:r>
          </w:p>
        </w:tc>
        <w:tc>
          <w:tcPr>
            <w:tcW w:w="1941" w:type="dxa"/>
          </w:tcPr>
          <w:p w14:paraId="3B8687BC" w14:textId="05FEC429"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17653B">
              <w:rPr>
                <w:szCs w:val="18"/>
              </w:rPr>
              <w:t>Informationen in Anwendung Sonderbauwerke verwaltet</w:t>
            </w:r>
          </w:p>
        </w:tc>
      </w:tr>
      <w:tr w:rsidR="00ED5865" w:rsidRPr="002B79E9" w14:paraId="0E1CE554"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437B5F38" w14:textId="77777777" w:rsidR="00ED5865" w:rsidRPr="002B79E9" w:rsidRDefault="00ED5865" w:rsidP="00ED5865">
            <w:pPr>
              <w:pStyle w:val="BlauerTextVorschlge"/>
              <w:rPr>
                <w:szCs w:val="18"/>
              </w:rPr>
            </w:pPr>
            <w:r w:rsidRPr="002B79E9">
              <w:rPr>
                <w:szCs w:val="18"/>
              </w:rPr>
              <w:t>2</w:t>
            </w:r>
          </w:p>
        </w:tc>
        <w:tc>
          <w:tcPr>
            <w:tcW w:w="1941" w:type="dxa"/>
          </w:tcPr>
          <w:p w14:paraId="6F00AD79"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Zustandserhebung Anlagen</w:t>
            </w:r>
          </w:p>
        </w:tc>
        <w:tc>
          <w:tcPr>
            <w:tcW w:w="1941" w:type="dxa"/>
          </w:tcPr>
          <w:p w14:paraId="080BFBC3" w14:textId="79B562E2"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erfolgter Zustandserhebung, </w:t>
            </w:r>
            <w:r w:rsidRPr="002B79E9">
              <w:rPr>
                <w:szCs w:val="18"/>
              </w:rPr>
              <w:br/>
            </w:r>
            <w:r>
              <w:rPr>
                <w:szCs w:val="18"/>
              </w:rPr>
              <w:t>jährlich bis alle 5 Jahre</w:t>
            </w:r>
          </w:p>
        </w:tc>
        <w:tc>
          <w:tcPr>
            <w:tcW w:w="1941" w:type="dxa"/>
          </w:tcPr>
          <w:p w14:paraId="4EC6249B" w14:textId="3880B93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521516EA"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ED5865" w:rsidRPr="002B79E9" w14:paraId="5715CF06"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5968496" w14:textId="70C3923A" w:rsidR="00ED5865" w:rsidRPr="002B79E9" w:rsidRDefault="00ED5865" w:rsidP="00ED5865">
            <w:pPr>
              <w:pStyle w:val="BlauerTextVorschlge"/>
              <w:rPr>
                <w:szCs w:val="18"/>
              </w:rPr>
            </w:pPr>
          </w:p>
        </w:tc>
        <w:tc>
          <w:tcPr>
            <w:tcW w:w="1941" w:type="dxa"/>
          </w:tcPr>
          <w:p w14:paraId="7A692363"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Durchgeführte Sanierungen</w:t>
            </w:r>
          </w:p>
        </w:tc>
        <w:tc>
          <w:tcPr>
            <w:tcW w:w="1941" w:type="dxa"/>
          </w:tcPr>
          <w:p w14:paraId="2E7F964F" w14:textId="33811DEC"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erfolgten Sanierungen, </w:t>
            </w:r>
            <w:r w:rsidRPr="002B79E9">
              <w:rPr>
                <w:szCs w:val="18"/>
              </w:rPr>
              <w:br/>
            </w:r>
            <w:r>
              <w:rPr>
                <w:szCs w:val="18"/>
              </w:rPr>
              <w:t>jährlich bis alle 5 Jahre</w:t>
            </w:r>
          </w:p>
        </w:tc>
        <w:tc>
          <w:tcPr>
            <w:tcW w:w="1941" w:type="dxa"/>
          </w:tcPr>
          <w:p w14:paraId="6FB62C96" w14:textId="0CDB10B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440A3811"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3F3D1C" w:rsidRPr="002B79E9" w14:paraId="79602CB3"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0423DF1" w14:textId="24A6A42D" w:rsidR="003F3D1C" w:rsidRPr="002B79E9" w:rsidRDefault="002A33F4" w:rsidP="003148BD">
            <w:pPr>
              <w:pStyle w:val="BlauerTextVorschlge"/>
              <w:rPr>
                <w:szCs w:val="18"/>
              </w:rPr>
            </w:pPr>
            <w:r>
              <w:rPr>
                <w:szCs w:val="18"/>
              </w:rPr>
              <w:t>3</w:t>
            </w:r>
          </w:p>
        </w:tc>
        <w:tc>
          <w:tcPr>
            <w:tcW w:w="1941" w:type="dxa"/>
          </w:tcPr>
          <w:p w14:paraId="484F18BF"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Gewässer </w:t>
            </w:r>
          </w:p>
        </w:tc>
        <w:tc>
          <w:tcPr>
            <w:tcW w:w="1941" w:type="dxa"/>
          </w:tcPr>
          <w:p w14:paraId="1D753B32"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Ca. alle 10 Jahre</w:t>
            </w:r>
          </w:p>
        </w:tc>
        <w:tc>
          <w:tcPr>
            <w:tcW w:w="1941" w:type="dxa"/>
          </w:tcPr>
          <w:p w14:paraId="356C9E8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Kanton (Datengrundlagen), Gewässerbiologe</w:t>
            </w:r>
          </w:p>
        </w:tc>
        <w:tc>
          <w:tcPr>
            <w:tcW w:w="1941" w:type="dxa"/>
          </w:tcPr>
          <w:p w14:paraId="230B08E0"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Informationen werden bei Einleitstellen verwaltet.</w:t>
            </w:r>
          </w:p>
        </w:tc>
      </w:tr>
      <w:tr w:rsidR="003F3D1C" w:rsidRPr="002B79E9" w14:paraId="58BAC49A"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53954E09" w14:textId="2942F82D" w:rsidR="003F3D1C" w:rsidRPr="002B79E9" w:rsidRDefault="002A33F4" w:rsidP="003148BD">
            <w:pPr>
              <w:pStyle w:val="BlauerTextVorschlge"/>
              <w:rPr>
                <w:szCs w:val="18"/>
              </w:rPr>
            </w:pPr>
            <w:r>
              <w:rPr>
                <w:szCs w:val="18"/>
              </w:rPr>
              <w:t>4</w:t>
            </w:r>
          </w:p>
        </w:tc>
        <w:tc>
          <w:tcPr>
            <w:tcW w:w="1941" w:type="dxa"/>
          </w:tcPr>
          <w:p w14:paraId="21DF9CD1"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Fremdwasser</w:t>
            </w:r>
          </w:p>
        </w:tc>
        <w:tc>
          <w:tcPr>
            <w:tcW w:w="1941" w:type="dxa"/>
          </w:tcPr>
          <w:p w14:paraId="1A8FC6D5"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18CBA91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Fachingenieur SE (Projektingenieur) usw.</w:t>
            </w:r>
          </w:p>
        </w:tc>
        <w:tc>
          <w:tcPr>
            <w:tcW w:w="1941" w:type="dxa"/>
          </w:tcPr>
          <w:p w14:paraId="58232E79"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3F3D1C" w:rsidRPr="002B79E9" w14:paraId="76D1D8E4"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0D58EACA" w14:textId="70DA7899" w:rsidR="003F3D1C" w:rsidRPr="002B79E9" w:rsidRDefault="002A33F4" w:rsidP="003148BD">
            <w:pPr>
              <w:pStyle w:val="BlauerTextVorschlge"/>
              <w:rPr>
                <w:szCs w:val="18"/>
              </w:rPr>
            </w:pPr>
            <w:r>
              <w:rPr>
                <w:szCs w:val="18"/>
              </w:rPr>
              <w:t>5</w:t>
            </w:r>
          </w:p>
        </w:tc>
        <w:tc>
          <w:tcPr>
            <w:tcW w:w="1941" w:type="dxa"/>
          </w:tcPr>
          <w:p w14:paraId="2733F517" w14:textId="1D862344"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Gefahrenvorsorge</w:t>
            </w:r>
          </w:p>
        </w:tc>
        <w:tc>
          <w:tcPr>
            <w:tcW w:w="1941" w:type="dxa"/>
          </w:tcPr>
          <w:p w14:paraId="0F4E458E" w14:textId="386F6045" w:rsidR="003F3D1C"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5-10 Jahre</w:t>
            </w:r>
          </w:p>
        </w:tc>
        <w:tc>
          <w:tcPr>
            <w:tcW w:w="1941" w:type="dxa"/>
          </w:tcPr>
          <w:p w14:paraId="48CF1607" w14:textId="00254CA1"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Verschiedene Stellen</w:t>
            </w:r>
          </w:p>
        </w:tc>
        <w:tc>
          <w:tcPr>
            <w:tcW w:w="1941" w:type="dxa"/>
          </w:tcPr>
          <w:p w14:paraId="4B8CE249" w14:textId="24B4528F"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 der Regel keine neue</w:t>
            </w:r>
            <w:r w:rsidR="00132AA8">
              <w:rPr>
                <w:szCs w:val="18"/>
              </w:rPr>
              <w:t>n</w:t>
            </w:r>
            <w:r>
              <w:rPr>
                <w:szCs w:val="18"/>
              </w:rPr>
              <w:t xml:space="preserve"> Daten zu erheben</w:t>
            </w:r>
            <w:r w:rsidR="002A33F4">
              <w:rPr>
                <w:szCs w:val="18"/>
              </w:rPr>
              <w:t xml:space="preserve"> (Zusammenstellung aus verschiedenen Grundlagen)</w:t>
            </w:r>
            <w:r>
              <w:rPr>
                <w:szCs w:val="18"/>
              </w:rPr>
              <w:t xml:space="preserve">. </w:t>
            </w:r>
          </w:p>
        </w:tc>
      </w:tr>
      <w:tr w:rsidR="00ED5865" w:rsidRPr="002B79E9" w14:paraId="66124706" w14:textId="77777777" w:rsidTr="002C090C">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D44F62D" w14:textId="46219DE0" w:rsidR="00ED5865" w:rsidRPr="002B79E9" w:rsidRDefault="002A33F4" w:rsidP="002C090C">
            <w:pPr>
              <w:pStyle w:val="BlauerTextVorschlge"/>
              <w:rPr>
                <w:szCs w:val="18"/>
              </w:rPr>
            </w:pPr>
            <w:r>
              <w:rPr>
                <w:szCs w:val="18"/>
              </w:rPr>
              <w:lastRenderedPageBreak/>
              <w:t>6</w:t>
            </w:r>
          </w:p>
        </w:tc>
        <w:tc>
          <w:tcPr>
            <w:tcW w:w="1941" w:type="dxa"/>
          </w:tcPr>
          <w:p w14:paraId="59A51940"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Entwässerungskonzept</w:t>
            </w:r>
          </w:p>
        </w:tc>
        <w:tc>
          <w:tcPr>
            <w:tcW w:w="1941" w:type="dxa"/>
          </w:tcPr>
          <w:p w14:paraId="2DC6A4A9"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10 – 15 Jahre</w:t>
            </w:r>
          </w:p>
          <w:p w14:paraId="38A7BD43"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(mit der laufenden Nachführung aller Grundlagedaten wird das Erarbeiten des Konzepts vereinfacht).</w:t>
            </w:r>
          </w:p>
        </w:tc>
        <w:tc>
          <w:tcPr>
            <w:tcW w:w="1941" w:type="dxa"/>
          </w:tcPr>
          <w:p w14:paraId="16149353" w14:textId="1082D451"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V-GEP-Ingenieur</w:t>
            </w:r>
          </w:p>
        </w:tc>
        <w:tc>
          <w:tcPr>
            <w:tcW w:w="1941" w:type="dxa"/>
          </w:tcPr>
          <w:p w14:paraId="2E64A4C8" w14:textId="729AE56A" w:rsidR="00ED5865" w:rsidRPr="002B79E9" w:rsidRDefault="003F3D1C"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Im Regelfall über den ARA-Verband.</w:t>
            </w:r>
          </w:p>
        </w:tc>
      </w:tr>
      <w:tr w:rsidR="00ED5865" w:rsidRPr="002B79E9" w14:paraId="1F14D2F1" w14:textId="77777777" w:rsidTr="00ED5865">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AB3F3C4" w14:textId="4725FC79" w:rsidR="00ED5865" w:rsidRPr="002B79E9" w:rsidRDefault="00ED5865" w:rsidP="002B79E9">
            <w:pPr>
              <w:pStyle w:val="BlauerTextVorschlge"/>
              <w:rPr>
                <w:szCs w:val="18"/>
              </w:rPr>
            </w:pPr>
          </w:p>
        </w:tc>
        <w:tc>
          <w:tcPr>
            <w:tcW w:w="1941" w:type="dxa"/>
          </w:tcPr>
          <w:p w14:paraId="649B9731"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Einzugsgebiete</w:t>
            </w:r>
          </w:p>
        </w:tc>
        <w:tc>
          <w:tcPr>
            <w:tcW w:w="1941" w:type="dxa"/>
          </w:tcPr>
          <w:p w14:paraId="40042FB5" w14:textId="74FF0E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Mind. alle 12 Mt. (Nach Inbetriebnahme grösserer Bauwerke oder bei neuen Überbauungen) oder nach Neuberechnung und daraus folgenden Änderungen am Netz (projektiert)</w:t>
            </w:r>
          </w:p>
        </w:tc>
        <w:tc>
          <w:tcPr>
            <w:tcW w:w="1941" w:type="dxa"/>
          </w:tcPr>
          <w:p w14:paraId="7BA704B9" w14:textId="65C44A71"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GEP-Ingenieur</w:t>
            </w:r>
          </w:p>
        </w:tc>
        <w:tc>
          <w:tcPr>
            <w:tcW w:w="1941" w:type="dxa"/>
          </w:tcPr>
          <w:p w14:paraId="69453526" w14:textId="547E46EC"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Innerhalb </w:t>
            </w:r>
            <w:r w:rsidR="005E7963">
              <w:rPr>
                <w:szCs w:val="18"/>
              </w:rPr>
              <w:t xml:space="preserve">des </w:t>
            </w:r>
            <w:r w:rsidRPr="002B79E9">
              <w:rPr>
                <w:szCs w:val="18"/>
              </w:rPr>
              <w:t>Baugebiet</w:t>
            </w:r>
            <w:r w:rsidR="005E7963">
              <w:rPr>
                <w:szCs w:val="18"/>
              </w:rPr>
              <w:t>s beziehungsweise Kanalisationsbereichs</w:t>
            </w:r>
          </w:p>
        </w:tc>
      </w:tr>
      <w:tr w:rsidR="00ED5865" w:rsidRPr="002B79E9" w14:paraId="4FF5F516" w14:textId="77777777" w:rsidTr="00ED5865">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61A6BD6" w14:textId="6CFC2319" w:rsidR="00ED5865" w:rsidRPr="002B79E9" w:rsidRDefault="002A33F4" w:rsidP="002B79E9">
            <w:pPr>
              <w:pStyle w:val="BlauerTextVorschlge"/>
              <w:rPr>
                <w:szCs w:val="18"/>
              </w:rPr>
            </w:pPr>
            <w:r>
              <w:rPr>
                <w:szCs w:val="18"/>
              </w:rPr>
              <w:t>7</w:t>
            </w:r>
            <w:r w:rsidR="00ED5865" w:rsidRPr="002B79E9">
              <w:rPr>
                <w:szCs w:val="18"/>
              </w:rPr>
              <w:t>8</w:t>
            </w:r>
          </w:p>
        </w:tc>
        <w:tc>
          <w:tcPr>
            <w:tcW w:w="1941" w:type="dxa"/>
          </w:tcPr>
          <w:p w14:paraId="7EA7B9DE" w14:textId="4842F1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Abwasserentsorgung im ländlichen Raum</w:t>
            </w:r>
          </w:p>
        </w:tc>
        <w:tc>
          <w:tcPr>
            <w:tcW w:w="1941" w:type="dxa"/>
          </w:tcPr>
          <w:p w14:paraId="039284A5" w14:textId="7AF4910B"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26F75F5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471D73F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ED5865" w:rsidRPr="002B79E9" w14:paraId="5DEE47F6" w14:textId="77777777" w:rsidTr="00ED5865">
        <w:trPr>
          <w:trHeight w:val="414"/>
        </w:trPr>
        <w:tc>
          <w:tcPr>
            <w:cnfStyle w:val="001000000000" w:firstRow="0" w:lastRow="0" w:firstColumn="1" w:lastColumn="0" w:oddVBand="0" w:evenVBand="0" w:oddHBand="0" w:evenHBand="0" w:firstRowFirstColumn="0" w:firstRowLastColumn="0" w:lastRowFirstColumn="0" w:lastRowLastColumn="0"/>
            <w:tcW w:w="502" w:type="dxa"/>
          </w:tcPr>
          <w:p w14:paraId="4E8318C1" w14:textId="7AD6880A" w:rsidR="00ED5865" w:rsidRPr="002B79E9" w:rsidRDefault="002A33F4" w:rsidP="002B79E9">
            <w:pPr>
              <w:pStyle w:val="BlauerTextVorschlge"/>
              <w:rPr>
                <w:szCs w:val="18"/>
              </w:rPr>
            </w:pPr>
            <w:r>
              <w:rPr>
                <w:szCs w:val="18"/>
              </w:rPr>
              <w:t>8</w:t>
            </w:r>
          </w:p>
        </w:tc>
        <w:tc>
          <w:tcPr>
            <w:tcW w:w="1941" w:type="dxa"/>
          </w:tcPr>
          <w:p w14:paraId="16597603" w14:textId="46DC2EB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Massnahmen</w:t>
            </w:r>
          </w:p>
        </w:tc>
        <w:tc>
          <w:tcPr>
            <w:tcW w:w="1941" w:type="dxa"/>
          </w:tcPr>
          <w:p w14:paraId="01111906" w14:textId="00669A60"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07F9BD0C"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3AF82D4A"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3D248CCA" w14:textId="77777777" w:rsidR="00FC041B" w:rsidRDefault="00FC041B" w:rsidP="005A0D5E">
      <w:pPr>
        <w:pStyle w:val="berschrift1Anhangnummeriert"/>
        <w:outlineLvl w:val="1"/>
      </w:pPr>
      <w:bookmarkStart w:id="150" w:name="_Ref508095519"/>
      <w:bookmarkStart w:id="151" w:name="_Toc516467920"/>
      <w:bookmarkStart w:id="152" w:name="_Toc45883449"/>
      <w:r>
        <w:t>Übersicht verwendete Software-Systeme für Fachthemen</w:t>
      </w:r>
      <w:bookmarkEnd w:id="150"/>
      <w:bookmarkEnd w:id="151"/>
      <w:bookmarkEnd w:id="152"/>
    </w:p>
    <w:p w14:paraId="3E39EE42" w14:textId="495EE3D5" w:rsidR="00FC041B" w:rsidRPr="003E2D6D" w:rsidRDefault="00FC041B" w:rsidP="00FC041B">
      <w:pPr>
        <w:pStyle w:val="RoterTextAnweisungen"/>
      </w:pPr>
      <w:r w:rsidRPr="003E2D6D">
        <w:t>Die nachfolgende Tabelle ist auf die</w:t>
      </w:r>
      <w:r w:rsidR="00F01AD8">
        <w:t xml:space="preserve"> </w:t>
      </w:r>
      <w:proofErr w:type="spellStart"/>
      <w:r w:rsidR="00F01AD8">
        <w:t>gemeinde</w:t>
      </w:r>
      <w:proofErr w:type="spellEnd"/>
      <w:r w:rsidR="00F01AD8">
        <w:t xml:space="preserve">-/verbandsspezifischen Verhältnisse </w:t>
      </w:r>
      <w:r w:rsidRPr="003E2D6D">
        <w:t>anzupassen</w:t>
      </w:r>
      <w:r>
        <w:t>, f</w:t>
      </w:r>
      <w:r w:rsidRPr="003E2D6D">
        <w:t>ehlende Punkte sind zu ergänzen respektive nichtzutreffende Punkte zu streichen.</w:t>
      </w:r>
    </w:p>
    <w:p w14:paraId="4F7641C0" w14:textId="77777777" w:rsidR="00FC041B" w:rsidRDefault="00FC041B" w:rsidP="00FC041B">
      <w:pPr>
        <w:spacing w:after="160" w:line="259" w:lineRule="auto"/>
      </w:pPr>
    </w:p>
    <w:p w14:paraId="06C5528C" w14:textId="77777777" w:rsidR="00FC041B" w:rsidRDefault="00FC041B" w:rsidP="00FC041B">
      <w:pPr>
        <w:spacing w:after="160" w:line="259" w:lineRule="auto"/>
      </w:pPr>
      <w:r>
        <w:t xml:space="preserve">Die nachfolgende Tabelle gibt Auskunft über die verwendeten Software-Systeme für die Datenbewirtschaftung der verschiedenen Fachthemen. </w:t>
      </w:r>
    </w:p>
    <w:p w14:paraId="5AFC78A2" w14:textId="77777777" w:rsidR="00FC041B" w:rsidRDefault="00FC041B" w:rsidP="00FC041B"/>
    <w:tbl>
      <w:tblPr>
        <w:tblStyle w:val="VSA2"/>
        <w:tblW w:w="5000" w:type="pct"/>
        <w:tblLook w:val="04A0" w:firstRow="1" w:lastRow="0" w:firstColumn="1" w:lastColumn="0" w:noHBand="0" w:noVBand="1"/>
      </w:tblPr>
      <w:tblGrid>
        <w:gridCol w:w="1613"/>
        <w:gridCol w:w="1244"/>
        <w:gridCol w:w="1933"/>
        <w:gridCol w:w="1850"/>
        <w:gridCol w:w="1626"/>
      </w:tblGrid>
      <w:tr w:rsidR="008D338C" w:rsidRPr="002B79E9" w14:paraId="5D208462" w14:textId="7A2DA96B" w:rsidTr="008D338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13" w:type="dxa"/>
          </w:tcPr>
          <w:p w14:paraId="22ACCC66" w14:textId="77777777" w:rsidR="008D338C" w:rsidRPr="002B79E9" w:rsidRDefault="008D338C" w:rsidP="002B79E9">
            <w:pPr>
              <w:pStyle w:val="BlauerTextVorschlge"/>
            </w:pPr>
            <w:r w:rsidRPr="002B79E9">
              <w:t>Fachthema</w:t>
            </w:r>
          </w:p>
        </w:tc>
        <w:tc>
          <w:tcPr>
            <w:tcW w:w="1244" w:type="dxa"/>
          </w:tcPr>
          <w:p w14:paraId="5A2A2DF5"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Organisation / Rolle</w:t>
            </w:r>
          </w:p>
        </w:tc>
        <w:tc>
          <w:tcPr>
            <w:tcW w:w="1933" w:type="dxa"/>
          </w:tcPr>
          <w:p w14:paraId="1F320618"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Software-System</w:t>
            </w:r>
            <w:r w:rsidRPr="002B79E9">
              <w:br/>
              <w:t>mit Version</w:t>
            </w:r>
          </w:p>
        </w:tc>
        <w:tc>
          <w:tcPr>
            <w:tcW w:w="1850" w:type="dxa"/>
          </w:tcPr>
          <w:p w14:paraId="1618AC5A" w14:textId="687314C5"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Import-Schnittstelle</w:t>
            </w:r>
          </w:p>
        </w:tc>
        <w:tc>
          <w:tcPr>
            <w:tcW w:w="1626" w:type="dxa"/>
          </w:tcPr>
          <w:p w14:paraId="44C95C2A" w14:textId="5816B8F0" w:rsidR="008D338C"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Export-Schnittstelle</w:t>
            </w:r>
          </w:p>
        </w:tc>
      </w:tr>
      <w:tr w:rsidR="008D338C" w:rsidRPr="002B79E9" w14:paraId="4DB499B3" w14:textId="7BE19F7B"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4383903F" w14:textId="77777777" w:rsidR="008D338C" w:rsidRPr="002B79E9" w:rsidRDefault="008D338C" w:rsidP="002B79E9">
            <w:pPr>
              <w:pStyle w:val="BlauerTextVorschlge"/>
            </w:pPr>
            <w:r w:rsidRPr="002B79E9">
              <w:t>Werkkataster</w:t>
            </w:r>
          </w:p>
        </w:tc>
        <w:tc>
          <w:tcPr>
            <w:tcW w:w="1244" w:type="dxa"/>
          </w:tcPr>
          <w:p w14:paraId="2941A943"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57074A2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3B84E07C" w14:textId="604FFE71"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roofErr w:type="spellStart"/>
            <w:r>
              <w:t>Interlis</w:t>
            </w:r>
            <w:proofErr w:type="spellEnd"/>
            <w:r>
              <w:t xml:space="preserve"> / VSA DSS Mini </w:t>
            </w:r>
          </w:p>
        </w:tc>
        <w:tc>
          <w:tcPr>
            <w:tcW w:w="1626" w:type="dxa"/>
          </w:tcPr>
          <w:p w14:paraId="19B024ED" w14:textId="66C3E835"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roofErr w:type="spellStart"/>
            <w:r>
              <w:t>Interlis</w:t>
            </w:r>
            <w:proofErr w:type="spellEnd"/>
            <w:r>
              <w:t xml:space="preserve"> / VSA DSS Mini</w:t>
            </w:r>
          </w:p>
        </w:tc>
      </w:tr>
      <w:tr w:rsidR="008D338C" w:rsidRPr="002B79E9" w14:paraId="614DE25F" w14:textId="158559AA"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24795892" w14:textId="77777777" w:rsidR="008D338C" w:rsidRPr="002B79E9" w:rsidRDefault="008D338C" w:rsidP="002B79E9">
            <w:pPr>
              <w:pStyle w:val="BlauerTextVorschlge"/>
            </w:pPr>
            <w:r w:rsidRPr="002B79E9">
              <w:t>Hydraulik</w:t>
            </w:r>
          </w:p>
        </w:tc>
        <w:tc>
          <w:tcPr>
            <w:tcW w:w="1244" w:type="dxa"/>
          </w:tcPr>
          <w:p w14:paraId="5E47AC2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EA37F0C"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2DB8093" w14:textId="15898E5A"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c>
          <w:tcPr>
            <w:tcW w:w="1626" w:type="dxa"/>
          </w:tcPr>
          <w:p w14:paraId="37CD7FC3" w14:textId="04472B19"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r>
      <w:tr w:rsidR="008D338C" w:rsidRPr="002B79E9" w14:paraId="1B101286" w14:textId="61AB2DBC"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03F24FD3" w14:textId="77777777" w:rsidR="008D338C" w:rsidRPr="002B79E9" w:rsidRDefault="008D338C" w:rsidP="008D338C">
            <w:pPr>
              <w:pStyle w:val="BlauerTextVorschlge"/>
            </w:pPr>
            <w:r w:rsidRPr="002B79E9">
              <w:t>Baulicher Unterhalt</w:t>
            </w:r>
          </w:p>
        </w:tc>
        <w:tc>
          <w:tcPr>
            <w:tcW w:w="1244" w:type="dxa"/>
          </w:tcPr>
          <w:p w14:paraId="01ED080E"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D5AAF9D"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7A061DFE" w14:textId="2E8F4CA2"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FC440C">
              <w:t>Interlis</w:t>
            </w:r>
            <w:proofErr w:type="spellEnd"/>
            <w:r w:rsidRPr="00FC440C">
              <w:t xml:space="preserve"> VSA-KEK, VSA DSS Mini</w:t>
            </w:r>
          </w:p>
        </w:tc>
        <w:tc>
          <w:tcPr>
            <w:tcW w:w="1626" w:type="dxa"/>
          </w:tcPr>
          <w:p w14:paraId="7F067396" w14:textId="03317B75"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FC440C">
              <w:t>Interlis</w:t>
            </w:r>
            <w:proofErr w:type="spellEnd"/>
            <w:r w:rsidRPr="00FC440C">
              <w:t xml:space="preserve"> VSA-KEK, VSA DSS Mini</w:t>
            </w:r>
          </w:p>
        </w:tc>
      </w:tr>
      <w:tr w:rsidR="008D338C" w:rsidRPr="002B79E9" w14:paraId="1E421CF2" w14:textId="358D5015"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52A36C3B" w14:textId="77777777" w:rsidR="008D338C" w:rsidRPr="002B79E9" w:rsidRDefault="008D338C" w:rsidP="008D338C">
            <w:pPr>
              <w:pStyle w:val="BlauerTextVorschlge"/>
            </w:pPr>
            <w:r w:rsidRPr="002B79E9">
              <w:t>Betrieblicher Unterhalt</w:t>
            </w:r>
          </w:p>
        </w:tc>
        <w:tc>
          <w:tcPr>
            <w:tcW w:w="1244" w:type="dxa"/>
          </w:tcPr>
          <w:p w14:paraId="627BED32"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747883B"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070AE605" w14:textId="4A7B9C8C"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FC440C">
              <w:t>Interlis</w:t>
            </w:r>
            <w:proofErr w:type="spellEnd"/>
            <w:r w:rsidRPr="00FC440C">
              <w:t xml:space="preserve"> VSA-KEK, VSA DSS Mini</w:t>
            </w:r>
          </w:p>
        </w:tc>
        <w:tc>
          <w:tcPr>
            <w:tcW w:w="1626" w:type="dxa"/>
          </w:tcPr>
          <w:p w14:paraId="09460295" w14:textId="1C59EDC1"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proofErr w:type="spellStart"/>
            <w:r w:rsidRPr="00FC440C">
              <w:t>Interlis</w:t>
            </w:r>
            <w:proofErr w:type="spellEnd"/>
            <w:r w:rsidRPr="00FC440C">
              <w:t xml:space="preserve"> VSA-KEK, VSA DSS Mini</w:t>
            </w:r>
          </w:p>
        </w:tc>
      </w:tr>
      <w:tr w:rsidR="008D338C" w:rsidRPr="002B79E9" w14:paraId="0CFF53EE" w14:textId="5DDDD682"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695D3DC3" w14:textId="77777777" w:rsidR="008D338C" w:rsidRPr="002B79E9" w:rsidRDefault="008D338C" w:rsidP="002B79E9">
            <w:pPr>
              <w:pStyle w:val="BlauerTextVorschlge"/>
            </w:pPr>
            <w:r w:rsidRPr="002B79E9">
              <w:t>…</w:t>
            </w:r>
          </w:p>
        </w:tc>
        <w:tc>
          <w:tcPr>
            <w:tcW w:w="1244" w:type="dxa"/>
          </w:tcPr>
          <w:p w14:paraId="3917577A"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F83C3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966E31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1626" w:type="dxa"/>
          </w:tcPr>
          <w:p w14:paraId="227B24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r>
    </w:tbl>
    <w:p w14:paraId="3A43913A" w14:textId="03DCBB75" w:rsidR="0063473D" w:rsidRPr="00C82C8E" w:rsidRDefault="0063473D">
      <w:pPr>
        <w:spacing w:after="200" w:line="276" w:lineRule="auto"/>
        <w:jc w:val="left"/>
        <w:rPr>
          <w:lang w:val="fr-CH"/>
        </w:rPr>
      </w:pPr>
    </w:p>
    <w:sectPr w:rsidR="0063473D" w:rsidRPr="00C82C8E" w:rsidSect="00952E45">
      <w:headerReference w:type="even" r:id="rId37"/>
      <w:headerReference w:type="default" r:id="rId38"/>
      <w:footerReference w:type="even" r:id="rId39"/>
      <w:footerReference w:type="default" r:id="rId40"/>
      <w:headerReference w:type="first" r:id="rId41"/>
      <w:footerReference w:type="first" r:id="rId42"/>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16B6F" w14:textId="77777777" w:rsidR="003B1A70" w:rsidRDefault="003B1A70" w:rsidP="00BA6ACD"/>
  </w:endnote>
  <w:endnote w:type="continuationSeparator" w:id="0">
    <w:p w14:paraId="3CB6A331" w14:textId="77777777" w:rsidR="003B1A70" w:rsidRDefault="003B1A70" w:rsidP="00BA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0C40" w14:textId="2019C69C" w:rsidR="003627C3" w:rsidRDefault="003627C3" w:rsidP="00732F42">
    <w:pPr>
      <w:pStyle w:val="Fuzeile"/>
    </w:pPr>
    <w:r>
      <w:tab/>
    </w:r>
    <w:r>
      <w:fldChar w:fldCharType="begin"/>
    </w:r>
    <w:r>
      <w:instrText xml:space="preserve"> PAGE   \* MERGEFORMAT </w:instrText>
    </w:r>
    <w:r>
      <w:fldChar w:fldCharType="separate"/>
    </w:r>
    <w:r>
      <w:t>60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CE6F" w14:textId="26FDFAD8" w:rsidR="006E3C1B" w:rsidRDefault="00FE495C" w:rsidP="00FE495C">
    <w:pPr>
      <w:pStyle w:val="Fusszeilelinks"/>
    </w:pPr>
    <w:r>
      <w:fldChar w:fldCharType="begin"/>
    </w:r>
    <w:r>
      <w:instrText xml:space="preserve"> PAGE   \* MERGEFORMAT </w:instrText>
    </w:r>
    <w:r>
      <w:fldChar w:fldCharType="separate"/>
    </w:r>
    <w:r>
      <w:t>7</w:t>
    </w:r>
    <w:r>
      <w:fldChar w:fldCharType="end"/>
    </w:r>
    <w:r>
      <w:tab/>
    </w:r>
    <w:r w:rsidR="00107F6C">
      <w:fldChar w:fldCharType="begin"/>
    </w:r>
    <w:r w:rsidR="00107F6C">
      <w:instrText xml:space="preserve"> STYLEREF  "Überschrift 1"  \* MERGEFORMAT </w:instrText>
    </w:r>
    <w:r w:rsidR="00107F6C">
      <w:fldChar w:fldCharType="separate"/>
    </w:r>
    <w:r w:rsidR="00107F6C">
      <w:t>Grundlagen</w:t>
    </w:r>
    <w:r w:rsidR="00107F6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B7DA" w14:textId="47078733" w:rsidR="003627C3" w:rsidRPr="00326AB0" w:rsidRDefault="00326AB0"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F8A6" w14:textId="55F173DD" w:rsidR="001944CB" w:rsidRPr="00326AB0" w:rsidRDefault="00E025A8" w:rsidP="001944CB">
    <w:pPr>
      <w:pStyle w:val="Fusszeilelinks"/>
      <w:rPr>
        <w:sz w:val="24"/>
        <w:szCs w:val="24"/>
      </w:rPr>
    </w:pPr>
    <w:r>
      <w:rPr>
        <w:sz w:val="24"/>
        <w:szCs w:val="24"/>
      </w:rPr>
      <w:t xml:space="preserve">Version 1, </w:t>
    </w:r>
    <w:r w:rsidR="001944CB" w:rsidRPr="00326AB0">
      <w:rPr>
        <w:sz w:val="24"/>
        <w:szCs w:val="24"/>
      </w:rPr>
      <w:t>2</w:t>
    </w:r>
    <w:r w:rsidR="00B05BEB">
      <w:rPr>
        <w:sz w:val="24"/>
        <w:szCs w:val="24"/>
      </w:rPr>
      <w:t>020</w:t>
    </w:r>
  </w:p>
  <w:p w14:paraId="3124A623" w14:textId="77777777" w:rsidR="001944CB" w:rsidRDefault="001944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01CF" w14:textId="383F5A5E" w:rsidR="00B05BEB" w:rsidRPr="00483481" w:rsidRDefault="00B05BEB"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0DE7" w14:textId="77777777" w:rsidR="00B05BEB" w:rsidRPr="005E763A" w:rsidRDefault="00B05BEB"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C7689" w14:textId="6DE5ECF4" w:rsidR="00B05BEB" w:rsidRPr="00326AB0" w:rsidRDefault="00B05BEB" w:rsidP="001944CB">
    <w:pPr>
      <w:pStyle w:val="Fusszeilelinks"/>
      <w:rPr>
        <w:sz w:val="24"/>
        <w:szCs w:val="24"/>
      </w:rPr>
    </w:pPr>
  </w:p>
  <w:p w14:paraId="5A4C1BF1" w14:textId="77777777" w:rsidR="00B05BEB" w:rsidRDefault="00B05BE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185F1" w14:textId="77777777" w:rsidR="00F51CBA" w:rsidRPr="00326AB0" w:rsidRDefault="00F51CBA" w:rsidP="001944CB">
    <w:pPr>
      <w:pStyle w:val="Fusszeilelinks"/>
      <w:rPr>
        <w:sz w:val="24"/>
        <w:szCs w:val="24"/>
      </w:rPr>
    </w:pPr>
  </w:p>
  <w:p w14:paraId="77C240CA" w14:textId="546D7B98" w:rsidR="00F51CBA" w:rsidRDefault="00107F6C">
    <w:pPr>
      <w:pStyle w:val="Fuzeile"/>
    </w:pPr>
    <w:r>
      <w:fldChar w:fldCharType="begin"/>
    </w:r>
    <w:r>
      <w:instrText xml:space="preserve"> STYLEREF  "Überschrift 1"  \* MERGEFORMAT </w:instrText>
    </w:r>
    <w:r>
      <w:fldChar w:fldCharType="separate"/>
    </w:r>
    <w:r>
      <w:t>Grundlagen</w:t>
    </w:r>
    <w:r>
      <w:fldChar w:fldCharType="end"/>
    </w:r>
    <w:r w:rsidR="00FE495C">
      <w:tab/>
    </w:r>
    <w:r w:rsidR="00FE495C">
      <w:fldChar w:fldCharType="begin"/>
    </w:r>
    <w:r w:rsidR="00FE495C">
      <w:instrText xml:space="preserve"> PAGE   \* MERGEFORMAT </w:instrText>
    </w:r>
    <w:r w:rsidR="00FE495C">
      <w:fldChar w:fldCharType="separate"/>
    </w:r>
    <w:r w:rsidR="00FE495C">
      <w:t>6</w:t>
    </w:r>
    <w:r w:rsidR="00FE495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9B01" w14:textId="4F87B09E" w:rsidR="00F51CBA" w:rsidRPr="00483481" w:rsidRDefault="00107F6C" w:rsidP="00483481">
    <w:pPr>
      <w:pStyle w:val="Fuzeile"/>
    </w:pPr>
    <w:r>
      <w:fldChar w:fldCharType="begin"/>
    </w:r>
    <w:r>
      <w:instrText xml:space="preserve"> STYLEREF  "Überschrift 1"  \* MERGEFORMAT </w:instrText>
    </w:r>
    <w:r>
      <w:fldChar w:fldCharType="separate"/>
    </w:r>
    <w:r>
      <w:t>Vorgaben und Grundlagen Datenbewirtschaftung</w:t>
    </w:r>
    <w:r>
      <w:fldChar w:fldCharType="end"/>
    </w:r>
    <w:r w:rsidR="00F51CBA">
      <w:tab/>
    </w:r>
    <w:r w:rsidR="00F51CBA">
      <w:fldChar w:fldCharType="begin"/>
    </w:r>
    <w:r w:rsidR="00F51CBA">
      <w:instrText xml:space="preserve"> PAGE   \* MERGEFORMAT </w:instrText>
    </w:r>
    <w:r w:rsidR="00F51CBA">
      <w:fldChar w:fldCharType="separate"/>
    </w:r>
    <w:r w:rsidR="00F51CBA">
      <w:t>6</w:t>
    </w:r>
    <w:r w:rsidR="00F51CB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8B4B4" w14:textId="4231B364" w:rsidR="0040077F" w:rsidRPr="005E763A" w:rsidRDefault="0040077F" w:rsidP="007A2FA7">
    <w:pPr>
      <w:pStyle w:val="Fusszeilelinks"/>
    </w:pPr>
    <w:r>
      <w:fldChar w:fldCharType="begin"/>
    </w:r>
    <w:r>
      <w:instrText xml:space="preserve"> PAGE   \* MERGEFORMAT </w:instrText>
    </w:r>
    <w:r>
      <w:fldChar w:fldCharType="separate"/>
    </w:r>
    <w:r>
      <w:t>3</w:t>
    </w:r>
    <w:r>
      <w:fldChar w:fldCharType="end"/>
    </w:r>
    <w:r>
      <w:tab/>
    </w:r>
    <w:r w:rsidR="00107F6C">
      <w:fldChar w:fldCharType="begin"/>
    </w:r>
    <w:r w:rsidR="00107F6C">
      <w:instrText xml:space="preserve"> STYLEREF  "Überschrift 1"  \* MERGEFORMAT </w:instrText>
    </w:r>
    <w:r w:rsidR="00107F6C">
      <w:fldChar w:fldCharType="separate"/>
    </w:r>
    <w:r w:rsidR="00107F6C">
      <w:t>Zusammenfassung Datenbewirtschaftungskonzept Gemeinde &lt;Gemeinde in Eigenschaften&gt;</w:t>
    </w:r>
    <w:r w:rsidR="00107F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F4774" w14:textId="77777777" w:rsidR="003B1A70" w:rsidRDefault="003B1A70" w:rsidP="00BA6ACD"/>
  </w:footnote>
  <w:footnote w:type="continuationSeparator" w:id="0">
    <w:p w14:paraId="625D1863" w14:textId="77777777" w:rsidR="003B1A70" w:rsidRPr="00C20656" w:rsidRDefault="003B1A70" w:rsidP="00BA6ACD">
      <w:pPr>
        <w:pStyle w:val="Untertitel"/>
      </w:pPr>
    </w:p>
  </w:footnote>
  <w:footnote w:type="continuationNotice" w:id="1">
    <w:p w14:paraId="6F62CBBA" w14:textId="77777777" w:rsidR="003B1A70" w:rsidRDefault="003B1A70" w:rsidP="00BA6ACD"/>
  </w:footnote>
  <w:footnote w:id="2">
    <w:p w14:paraId="58AE35B2" w14:textId="33340373" w:rsidR="003627C3" w:rsidRPr="00E5489D" w:rsidRDefault="003627C3" w:rsidP="009723E7">
      <w:pPr>
        <w:pStyle w:val="Funotentext"/>
      </w:pPr>
      <w:r w:rsidRPr="00E5489D">
        <w:rPr>
          <w:rStyle w:val="Funotenzeichen"/>
        </w:rPr>
        <w:footnoteRef/>
      </w:r>
      <w:r w:rsidRPr="00E5489D">
        <w:t xml:space="preserve"> Drainageleitungen sind eigentlich nicht Teil der Siedlungsentwässerung. Durch das Wachstum der Bauzonen sind in der Praxis viele Drainagen mit der Siedlungsentwässerung verbunden und daher zu berücksichtigen. </w:t>
      </w:r>
    </w:p>
  </w:footnote>
  <w:footnote w:id="3">
    <w:p w14:paraId="63910451" w14:textId="013ACAA5" w:rsidR="003627C3" w:rsidRDefault="003627C3">
      <w:pPr>
        <w:pStyle w:val="Funotentext"/>
      </w:pPr>
      <w:r>
        <w:rPr>
          <w:rStyle w:val="Funotenzeichen"/>
        </w:rPr>
        <w:footnoteRef/>
      </w:r>
      <w:r>
        <w:t xml:space="preserve"> Siehe auch </w:t>
      </w:r>
      <w:r w:rsidRPr="00896D9D">
        <w:t>https://www.bafu.admin.ch/bafu/de/home/zustand/daten/geodatenmodelle/wasser--geodatenmodelle.html</w:t>
      </w:r>
    </w:p>
  </w:footnote>
  <w:footnote w:id="4">
    <w:p w14:paraId="4AABD538" w14:textId="15E957A5" w:rsidR="003627C3" w:rsidRPr="00E5489D" w:rsidRDefault="003627C3" w:rsidP="004E0D3B">
      <w:pPr>
        <w:pStyle w:val="Funotentext"/>
      </w:pPr>
      <w:r w:rsidRPr="00E5489D">
        <w:rPr>
          <w:rStyle w:val="Funotenzeichen"/>
          <w:i/>
        </w:rPr>
        <w:footnoteRef/>
      </w:r>
      <w:r w:rsidRPr="00E5489D">
        <w:t xml:space="preserve"> Innerhalb eines ARA-Einzugsgebietes </w:t>
      </w:r>
      <w:r>
        <w:t>muss</w:t>
      </w:r>
      <w:r w:rsidRPr="00E5489D">
        <w:t xml:space="preserve"> ein einheitliches und eindeutiges Bezeichnungssystem verwendet</w:t>
      </w:r>
      <w:r>
        <w:t xml:space="preserve"> werden</w:t>
      </w:r>
      <w:r w:rsidRPr="00E5489D">
        <w:t xml:space="preserve">. Dieses soll auf die Bezeichnungssysteme der Gemeinden Rücksicht nehmen und wird in der Regel als kombinierter Schlüssel aufgebaut &lt;Schlüssel </w:t>
      </w:r>
      <w:proofErr w:type="spellStart"/>
      <w:r w:rsidRPr="00E5489D">
        <w:t>Ara_Gemeinde</w:t>
      </w:r>
      <w:proofErr w:type="spellEnd"/>
      <w:r w:rsidRPr="00E5489D">
        <w:t xml:space="preserve">&gt;_&lt; </w:t>
      </w:r>
      <w:proofErr w:type="spellStart"/>
      <w:r w:rsidRPr="00E5489D">
        <w:t>Bezeichnung_Gemeinde</w:t>
      </w:r>
      <w:proofErr w:type="spellEnd"/>
      <w:r w:rsidRPr="00E5489D">
        <w:t>&gt;. Mit dieser Festlegung ist zum einen der Datenaustausch zwischen Gemeinden und Verbands-Datenbestand in beide Richtungen einfach zu realisieren und die Verbindungen zwischen den Datenbeständen ist jederzeit gewährleistet.</w:t>
      </w:r>
    </w:p>
  </w:footnote>
  <w:footnote w:id="5">
    <w:p w14:paraId="770C6C8B" w14:textId="436F71D0" w:rsidR="003627C3" w:rsidRPr="00327AF5" w:rsidRDefault="003627C3">
      <w:pPr>
        <w:pStyle w:val="Funotentext"/>
      </w:pPr>
      <w:r>
        <w:rPr>
          <w:rStyle w:val="Funotenzeichen"/>
        </w:rPr>
        <w:footnoteRef/>
      </w:r>
      <w:r w:rsidRPr="00327AF5">
        <w:t xml:space="preserve"> si</w:t>
      </w:r>
      <w:r>
        <w:t>e</w:t>
      </w:r>
      <w:r w:rsidRPr="00327AF5">
        <w:t xml:space="preserve">he </w:t>
      </w:r>
      <w:r w:rsidR="00043058" w:rsidRPr="00043058">
        <w:t>https://vsa.ch/fachbereiche-cc/siedlungsentwaesserung/generelle-entwaesserungsplanung/datenmanagement/</w:t>
      </w:r>
    </w:p>
  </w:footnote>
  <w:footnote w:id="6">
    <w:p w14:paraId="5E5BC7C3" w14:textId="39D5CA38" w:rsidR="003627C3" w:rsidRPr="00F51CBA" w:rsidRDefault="003627C3" w:rsidP="00FC041B">
      <w:pPr>
        <w:pStyle w:val="Funotentext"/>
        <w:rPr>
          <w:i/>
        </w:rPr>
      </w:pPr>
      <w:r w:rsidRPr="00E5489D">
        <w:rPr>
          <w:rStyle w:val="Funotenzeichen"/>
          <w:i/>
        </w:rPr>
        <w:footnoteRef/>
      </w:r>
      <w:r w:rsidRPr="00F51CBA">
        <w:rPr>
          <w:i/>
        </w:rPr>
        <w:t xml:space="preserve"> </w:t>
      </w:r>
      <w:hyperlink r:id="rId1" w:history="1">
        <w:r w:rsidR="00C047F1">
          <w:rPr>
            <w:rStyle w:val="Hyperlink"/>
          </w:rPr>
          <w:t>https://vsa.ch/publikationen-produkte/</w:t>
        </w:r>
      </w:hyperlink>
    </w:p>
  </w:footnote>
  <w:footnote w:id="7">
    <w:p w14:paraId="5CF143B8" w14:textId="35F60E74" w:rsidR="003627C3" w:rsidRDefault="003627C3">
      <w:pPr>
        <w:pStyle w:val="Funotentext"/>
      </w:pPr>
      <w:r>
        <w:rPr>
          <w:rStyle w:val="Funotenzeichen"/>
        </w:rPr>
        <w:footnoteRef/>
      </w:r>
      <w:r>
        <w:t xml:space="preserve"> Wird das Datenbewirtschaftungskonzept aus Sicht des Verbandes erstellt, sind die Aufgaben gemäss Kapitel </w:t>
      </w:r>
      <w:r>
        <w:fldChar w:fldCharType="begin"/>
      </w:r>
      <w:r>
        <w:instrText xml:space="preserve"> REF _Ref534724424 \r \h </w:instrText>
      </w:r>
      <w:r>
        <w:fldChar w:fldCharType="separate"/>
      </w:r>
      <w:r w:rsidR="00FE495C">
        <w:t>4.1.2</w:t>
      </w:r>
      <w:r>
        <w:fldChar w:fldCharType="end"/>
      </w:r>
      <w:r>
        <w:t xml:space="preserve"> hier zu übernehmen</w:t>
      </w:r>
    </w:p>
  </w:footnote>
  <w:footnote w:id="8">
    <w:p w14:paraId="59C85B0B" w14:textId="6A62BCC2" w:rsidR="003627C3" w:rsidRDefault="003627C3">
      <w:pPr>
        <w:pStyle w:val="Funotentext"/>
      </w:pPr>
      <w:r>
        <w:rPr>
          <w:rStyle w:val="Funotenzeichen"/>
        </w:rPr>
        <w:footnoteRef/>
      </w:r>
      <w:r>
        <w:t xml:space="preserve"> Je nach Vereinbarung zwischen Verband und Gemeinden, siehe auch </w:t>
      </w:r>
      <w:r>
        <w:fldChar w:fldCharType="begin"/>
      </w:r>
      <w:r>
        <w:instrText xml:space="preserve"> REF _Ref24715643 \r \h </w:instrText>
      </w:r>
      <w:r>
        <w:fldChar w:fldCharType="separate"/>
      </w:r>
      <w:r w:rsidR="00FE495C">
        <w:t>4.1.5</w:t>
      </w:r>
      <w:r>
        <w:fldChar w:fldCharType="end"/>
      </w:r>
    </w:p>
  </w:footnote>
  <w:footnote w:id="9">
    <w:p w14:paraId="0256A0C7" w14:textId="6926FC8E" w:rsidR="003627C3" w:rsidRDefault="003627C3">
      <w:pPr>
        <w:pStyle w:val="Funotentext"/>
      </w:pPr>
      <w:r>
        <w:rPr>
          <w:rStyle w:val="Funotenzeichen"/>
        </w:rPr>
        <w:footnoteRef/>
      </w:r>
      <w:r>
        <w:t xml:space="preserve"> Diese Aufgabe kann insbesondere dann von der Katasterstelle getrennt bearbeitet werden, falls die Daten über die Versickerungen und Direkteinleitungen in einer eigenständigen Anwendung verwaltet werden (z.B. in den Kanton BE, SO)</w:t>
      </w:r>
    </w:p>
  </w:footnote>
  <w:footnote w:id="10">
    <w:p w14:paraId="229B4589" w14:textId="614ACED0" w:rsidR="003627C3" w:rsidRPr="00E5489D" w:rsidRDefault="003627C3">
      <w:pPr>
        <w:pStyle w:val="Funotentext"/>
        <w:rPr>
          <w:i/>
        </w:rPr>
      </w:pPr>
      <w:r w:rsidRPr="00E5489D">
        <w:rPr>
          <w:rStyle w:val="Funotenzeichen"/>
          <w:i/>
        </w:rPr>
        <w:footnoteRef/>
      </w:r>
      <w:r w:rsidRPr="00E5489D">
        <w:rPr>
          <w:i/>
        </w:rPr>
        <w:t xml:space="preserve"> Zu einem einzelnen Bauwerk können Sachdaten in verschiedenen Prozesse entstehen wie Geometrie (Einmessen), Wiederbeschaffungswert (Teilprojekt Finanzierung), hydraulische Belastung (Teilprojekt Entwässerungssystem), Baulicher Zustand und Sanierungsbedarf (Teilprojekt Zustandsbericht Kanalisation beziehungsweise Umsetzung von Sanierungsmassnahmen).</w:t>
      </w:r>
    </w:p>
  </w:footnote>
  <w:footnote w:id="11">
    <w:p w14:paraId="0665283D" w14:textId="66EEBC15" w:rsidR="003627C3" w:rsidRDefault="003627C3">
      <w:pPr>
        <w:pStyle w:val="Funotentext"/>
      </w:pPr>
      <w:r>
        <w:rPr>
          <w:rStyle w:val="Funotenzeichen"/>
        </w:rPr>
        <w:footnoteRef/>
      </w:r>
      <w:r>
        <w:t xml:space="preserve"> Wird die Datenbewirtschaftung der GEP-Themen auf mehrere Rollen (z.B. GEP-Ingenieur, Fachingenieur Unterhalt, Projektingenieur, siehe Kapitel </w:t>
      </w:r>
      <w:r>
        <w:fldChar w:fldCharType="begin"/>
      </w:r>
      <w:r>
        <w:instrText xml:space="preserve"> REF _Ref8412145 \r \h </w:instrText>
      </w:r>
      <w:r>
        <w:fldChar w:fldCharType="separate"/>
      </w:r>
      <w:r w:rsidR="00FE495C">
        <w:t>1.9</w:t>
      </w:r>
      <w:r>
        <w:fldChar w:fldCharType="end"/>
      </w:r>
      <w:r>
        <w:t>) aufgeteilt, sind pro Rolle die Verantwortung, Aufgaben und notwendigen Kompetenzen anhand dieser Vorlage zu präzisieren.</w:t>
      </w:r>
    </w:p>
  </w:footnote>
  <w:footnote w:id="12">
    <w:p w14:paraId="7DAAF14A" w14:textId="279B5A08" w:rsidR="003627C3" w:rsidRDefault="003627C3" w:rsidP="002F045F">
      <w:pPr>
        <w:pStyle w:val="Funotentext"/>
      </w:pPr>
      <w:r>
        <w:rPr>
          <w:rStyle w:val="Funotenzeichen"/>
        </w:rPr>
        <w:footnoteRef/>
      </w:r>
      <w:r>
        <w:t xml:space="preserve"> Je nach Vereinbarung zwischen Verband und Gemeinden, siehe auch </w:t>
      </w:r>
      <w:r>
        <w:fldChar w:fldCharType="begin"/>
      </w:r>
      <w:r>
        <w:instrText xml:space="preserve"> REF _Ref24715661 \r \h </w:instrText>
      </w:r>
      <w:r>
        <w:fldChar w:fldCharType="separate"/>
      </w:r>
      <w:r w:rsidR="00FE495C">
        <w:t>4.1.1</w:t>
      </w:r>
      <w:r>
        <w:fldChar w:fldCharType="end"/>
      </w:r>
    </w:p>
  </w:footnote>
  <w:footnote w:id="13">
    <w:p w14:paraId="2F79BFC7" w14:textId="3760ECAB" w:rsidR="003627C3" w:rsidRDefault="003627C3">
      <w:pPr>
        <w:pStyle w:val="Funotentext"/>
      </w:pPr>
      <w:r>
        <w:rPr>
          <w:rStyle w:val="Funotenzeichen"/>
        </w:rPr>
        <w:footnoteRef/>
      </w:r>
      <w:r>
        <w:t xml:space="preserve"> Z.B. das Programm </w:t>
      </w:r>
      <w:proofErr w:type="spellStart"/>
      <w:r>
        <w:t>ilivalidator</w:t>
      </w:r>
      <w:proofErr w:type="spellEnd"/>
      <w:r>
        <w:t xml:space="preserve"> der Fa. Eisenhut Informatik (siehe </w:t>
      </w:r>
      <w:hyperlink r:id="rId2" w:history="1">
        <w:r>
          <w:rPr>
            <w:rStyle w:val="Hyperlink"/>
          </w:rPr>
          <w:t>https://www.interlis.ch/downloads/ilivalidator</w:t>
        </w:r>
      </w:hyperlink>
      <w:r>
        <w:rPr>
          <w:rStyle w:val="Hyperlink"/>
        </w:rPr>
        <w:t xml:space="preserve">) </w:t>
      </w:r>
      <w:r>
        <w:t xml:space="preserve">und der </w:t>
      </w:r>
      <w:proofErr w:type="spellStart"/>
      <w:r>
        <w:t>iG</w:t>
      </w:r>
      <w:proofErr w:type="spellEnd"/>
      <w:r>
        <w:t xml:space="preserve">/Check der Fa. Infogrips (siehe </w:t>
      </w:r>
      <w:hyperlink r:id="rId3" w:history="1">
        <w:r>
          <w:rPr>
            <w:rStyle w:val="Hyperlink"/>
          </w:rPr>
          <w:t>https://www.interlis.ch/downloads/igcheck</w:t>
        </w:r>
      </w:hyperlink>
      <w:r>
        <w:rPr>
          <w:rStyle w:val="Hyperlink"/>
        </w:rPr>
        <w:t>)</w:t>
      </w:r>
    </w:p>
  </w:footnote>
  <w:footnote w:id="14">
    <w:p w14:paraId="3A68CFBA" w14:textId="2B82C09C" w:rsidR="003627C3" w:rsidRDefault="003627C3">
      <w:pPr>
        <w:pStyle w:val="Funotentext"/>
      </w:pPr>
      <w:r>
        <w:rPr>
          <w:rStyle w:val="Funotenzeichen"/>
        </w:rPr>
        <w:footnoteRef/>
      </w:r>
      <w:r>
        <w:t xml:space="preserve"> Siehe </w:t>
      </w:r>
      <w:r w:rsidR="00EB18B2" w:rsidRPr="00EB18B2">
        <w:t>https://vsa.ch/fachbereiche-cc/siedlungsentwaesserung/generelle-entwaesserungsplanung/datenmanagement/</w:t>
      </w:r>
    </w:p>
  </w:footnote>
  <w:footnote w:id="15">
    <w:p w14:paraId="70AB9A0F" w14:textId="65840033" w:rsidR="003627C3" w:rsidRDefault="003627C3">
      <w:pPr>
        <w:pStyle w:val="Funotentext"/>
      </w:pPr>
      <w:r>
        <w:rPr>
          <w:rStyle w:val="Funotenzeichen"/>
        </w:rPr>
        <w:footnoteRef/>
      </w:r>
      <w:r>
        <w:t xml:space="preserve"> 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 </w:t>
      </w:r>
    </w:p>
  </w:footnote>
  <w:footnote w:id="16">
    <w:p w14:paraId="141896BD" w14:textId="74EB6CFA" w:rsidR="003627C3" w:rsidRPr="00327AF5" w:rsidRDefault="003627C3">
      <w:pPr>
        <w:pStyle w:val="Funotentext"/>
      </w:pPr>
      <w:r>
        <w:rPr>
          <w:rStyle w:val="Funotenzeichen"/>
        </w:rPr>
        <w:footnoteRef/>
      </w:r>
      <w:r w:rsidRPr="00327AF5">
        <w:t xml:space="preserve"> Web </w:t>
      </w:r>
      <w:proofErr w:type="spellStart"/>
      <w:r w:rsidRPr="00327AF5">
        <w:t>Map</w:t>
      </w:r>
      <w:proofErr w:type="spellEnd"/>
      <w:r w:rsidRPr="00327AF5">
        <w:t xml:space="preserve"> Service, siehe auc</w:t>
      </w:r>
      <w:r>
        <w:t xml:space="preserve">h </w:t>
      </w:r>
      <w:r w:rsidRPr="00327AF5">
        <w:t>https://www.ogc.org/standards/wms</w:t>
      </w:r>
    </w:p>
  </w:footnote>
  <w:footnote w:id="17">
    <w:p w14:paraId="266D5A0D" w14:textId="550369AD" w:rsidR="003627C3" w:rsidRPr="00F51CBA" w:rsidRDefault="003627C3">
      <w:pPr>
        <w:pStyle w:val="Funotentext"/>
      </w:pPr>
      <w:r>
        <w:rPr>
          <w:rStyle w:val="Funotenzeichen"/>
        </w:rPr>
        <w:footnoteRef/>
      </w:r>
      <w:r w:rsidRPr="00F51CBA">
        <w:t xml:space="preserve"> Web Feature Service, siehe auch https://www.ogc.org/standards/wfs</w:t>
      </w:r>
    </w:p>
  </w:footnote>
  <w:footnote w:id="18">
    <w:p w14:paraId="7074C134" w14:textId="5CA22AC2" w:rsidR="003627C3" w:rsidRDefault="003627C3">
      <w:pPr>
        <w:pStyle w:val="Funotentext"/>
      </w:pPr>
      <w:r>
        <w:rPr>
          <w:rStyle w:val="Funotenzeichen"/>
        </w:rPr>
        <w:footnoteRef/>
      </w:r>
      <w:r>
        <w:t xml:space="preserve"> Nachfolgend als DBW-WK bezeichnet</w:t>
      </w:r>
    </w:p>
  </w:footnote>
  <w:footnote w:id="19">
    <w:p w14:paraId="16C9C003" w14:textId="76781613" w:rsidR="003627C3" w:rsidRDefault="003627C3">
      <w:pPr>
        <w:pStyle w:val="Funotentext"/>
      </w:pPr>
      <w:r>
        <w:rPr>
          <w:rStyle w:val="Funotenzeichen"/>
        </w:rPr>
        <w:footnoteRef/>
      </w:r>
      <w:r>
        <w:t xml:space="preserve"> Nachfolgend als DBW-GT bezeichnet</w:t>
      </w:r>
    </w:p>
  </w:footnote>
  <w:footnote w:id="20">
    <w:p w14:paraId="19F732DC" w14:textId="1C615837" w:rsidR="003627C3" w:rsidRDefault="003627C3">
      <w:pPr>
        <w:pStyle w:val="Funotentext"/>
      </w:pPr>
      <w:r>
        <w:rPr>
          <w:rStyle w:val="Funotenzeichen"/>
        </w:rPr>
        <w:footnoteRef/>
      </w:r>
      <w:r>
        <w:t xml:space="preserve"> Nachfolgend als FI-UB bezeichnet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93D5" w14:textId="77777777" w:rsidR="00326AB0" w:rsidRDefault="00326AB0" w:rsidP="00326AB0">
    <w:pPr>
      <w:pStyle w:val="Kopfzeile"/>
      <w:ind w:left="-1701"/>
    </w:pPr>
    <w:r>
      <w:rPr>
        <w:noProof/>
      </w:rPr>
      <mc:AlternateContent>
        <mc:Choice Requires="wps">
          <w:drawing>
            <wp:anchor distT="0" distB="0" distL="114300" distR="114300" simplePos="0" relativeHeight="251667455"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326AB0" w:rsidRPr="00183DE2" w:rsidRDefault="00326AB0" w:rsidP="00326AB0">
                          <w:pPr>
                            <w:spacing w:line="194" w:lineRule="exact"/>
                            <w:rPr>
                              <w:spacing w:val="4"/>
                              <w:sz w:val="16"/>
                            </w:rPr>
                          </w:pPr>
                          <w:r w:rsidRPr="00183DE2">
                            <w:rPr>
                              <w:spacing w:val="4"/>
                              <w:sz w:val="16"/>
                            </w:rPr>
                            <w:t xml:space="preserve">Verband Schweizer </w:t>
                          </w:r>
                        </w:p>
                        <w:p w14:paraId="77B19261" w14:textId="77777777" w:rsidR="00326AB0" w:rsidRPr="00183DE2" w:rsidRDefault="00326AB0" w:rsidP="00326AB0">
                          <w:pPr>
                            <w:spacing w:line="194" w:lineRule="exact"/>
                            <w:rPr>
                              <w:spacing w:val="4"/>
                              <w:sz w:val="16"/>
                            </w:rPr>
                          </w:pPr>
                          <w:r w:rsidRPr="00183DE2">
                            <w:rPr>
                              <w:spacing w:val="4"/>
                              <w:sz w:val="16"/>
                            </w:rPr>
                            <w:t xml:space="preserve">Abwasser- und </w:t>
                          </w:r>
                        </w:p>
                        <w:p w14:paraId="724996BC" w14:textId="77777777" w:rsidR="00326AB0" w:rsidRPr="00183DE2" w:rsidRDefault="00326AB0" w:rsidP="00326AB0">
                          <w:pPr>
                            <w:spacing w:line="194" w:lineRule="exact"/>
                            <w:rPr>
                              <w:spacing w:val="4"/>
                              <w:sz w:val="16"/>
                            </w:rPr>
                          </w:pPr>
                          <w:r w:rsidRPr="00183DE2">
                            <w:rPr>
                              <w:spacing w:val="4"/>
                              <w:sz w:val="16"/>
                            </w:rPr>
                            <w:t>Gewässerschutz-</w:t>
                          </w:r>
                        </w:p>
                        <w:p w14:paraId="0C28A21C" w14:textId="77777777" w:rsidR="00326AB0" w:rsidRPr="00B33A99" w:rsidRDefault="00326AB0" w:rsidP="00326AB0">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0DDFD0BC" w14:textId="77777777" w:rsidR="00326AB0" w:rsidRPr="00B33A99" w:rsidRDefault="00326AB0" w:rsidP="00326AB0">
                          <w:pPr>
                            <w:spacing w:line="194" w:lineRule="exact"/>
                            <w:rPr>
                              <w:spacing w:val="4"/>
                              <w:sz w:val="16"/>
                              <w:lang w:val="fr-FR"/>
                            </w:rPr>
                          </w:pPr>
                        </w:p>
                        <w:p w14:paraId="5E57777D" w14:textId="77777777" w:rsidR="00326AB0" w:rsidRPr="00B33A99" w:rsidRDefault="00326AB0" w:rsidP="00326AB0">
                          <w:pPr>
                            <w:spacing w:line="194" w:lineRule="exact"/>
                            <w:rPr>
                              <w:spacing w:val="4"/>
                              <w:sz w:val="16"/>
                              <w:lang w:val="fr-FR"/>
                            </w:rPr>
                          </w:pPr>
                          <w:r w:rsidRPr="00B33A99">
                            <w:rPr>
                              <w:spacing w:val="4"/>
                              <w:sz w:val="16"/>
                              <w:lang w:val="fr-FR"/>
                            </w:rPr>
                            <w:t xml:space="preserve">Association suisse </w:t>
                          </w:r>
                        </w:p>
                        <w:p w14:paraId="5C8FE348"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170F1813"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391B5F5A" w14:textId="77777777" w:rsidR="00326AB0" w:rsidRPr="00D42E2E" w:rsidRDefault="00326AB0" w:rsidP="00326AB0">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6A25E05A" w14:textId="77777777" w:rsidR="00326AB0" w:rsidRPr="00D42E2E" w:rsidRDefault="00326AB0" w:rsidP="00326AB0">
                          <w:pPr>
                            <w:spacing w:line="194" w:lineRule="exact"/>
                            <w:rPr>
                              <w:spacing w:val="4"/>
                              <w:sz w:val="16"/>
                              <w:lang w:val="fr-CH"/>
                            </w:rPr>
                          </w:pPr>
                        </w:p>
                        <w:p w14:paraId="4A1CC2AC"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326AB0" w:rsidRPr="00B33A99" w:rsidRDefault="00326AB0" w:rsidP="00326AB0">
                          <w:pPr>
                            <w:spacing w:line="194" w:lineRule="exact"/>
                            <w:rPr>
                              <w:spacing w:val="4"/>
                              <w:sz w:val="16"/>
                              <w:lang w:val="it-IT"/>
                            </w:rPr>
                          </w:pPr>
                          <w:r w:rsidRPr="00B33A99">
                            <w:rPr>
                              <w:spacing w:val="4"/>
                              <w:sz w:val="16"/>
                              <w:szCs w:val="24"/>
                              <w:lang w:val="it-IT"/>
                            </w:rPr>
                            <w:t>delle acque</w:t>
                          </w:r>
                        </w:p>
                        <w:p w14:paraId="4E9EBD52" w14:textId="77777777" w:rsidR="00326AB0" w:rsidRPr="00B33A99" w:rsidRDefault="00326AB0" w:rsidP="00326AB0">
                          <w:pPr>
                            <w:spacing w:line="194" w:lineRule="exact"/>
                            <w:rPr>
                              <w:spacing w:val="4"/>
                              <w:sz w:val="16"/>
                              <w:lang w:val="it-IT"/>
                            </w:rPr>
                          </w:pPr>
                        </w:p>
                        <w:p w14:paraId="3AD1E4AE" w14:textId="77777777" w:rsidR="00326AB0" w:rsidRPr="00B33A99" w:rsidRDefault="00326AB0" w:rsidP="00326AB0">
                          <w:pPr>
                            <w:spacing w:line="194" w:lineRule="exact"/>
                            <w:rPr>
                              <w:spacing w:val="4"/>
                              <w:sz w:val="16"/>
                              <w:lang w:val="it-IT"/>
                            </w:rPr>
                          </w:pPr>
                          <w:r w:rsidRPr="00B33A99">
                            <w:rPr>
                              <w:spacing w:val="4"/>
                              <w:sz w:val="16"/>
                              <w:lang w:val="it-IT"/>
                            </w:rPr>
                            <w:t xml:space="preserve">Swiss Water </w:t>
                          </w:r>
                        </w:p>
                        <w:p w14:paraId="213EC4A6" w14:textId="77777777" w:rsidR="00326AB0" w:rsidRPr="00F72E94" w:rsidRDefault="00326AB0"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" filled="f" stroked="f">
              <v:textbox style="layout-flow:vertical;mso-layout-flow-alt:bottom-to-top" inset="0,0,0,0">
                <w:txbxContent>
                  <w:p w14:paraId="24309ADB" w14:textId="77777777" w:rsidR="00326AB0" w:rsidRPr="00183DE2" w:rsidRDefault="00326AB0" w:rsidP="00326AB0">
                    <w:pPr>
                      <w:spacing w:line="194" w:lineRule="exact"/>
                      <w:rPr>
                        <w:spacing w:val="4"/>
                        <w:sz w:val="16"/>
                      </w:rPr>
                    </w:pPr>
                    <w:r w:rsidRPr="00183DE2">
                      <w:rPr>
                        <w:spacing w:val="4"/>
                        <w:sz w:val="16"/>
                      </w:rPr>
                      <w:t xml:space="preserve">Verband Schweizer </w:t>
                    </w:r>
                  </w:p>
                  <w:p w14:paraId="77B19261" w14:textId="77777777" w:rsidR="00326AB0" w:rsidRPr="00183DE2" w:rsidRDefault="00326AB0" w:rsidP="00326AB0">
                    <w:pPr>
                      <w:spacing w:line="194" w:lineRule="exact"/>
                      <w:rPr>
                        <w:spacing w:val="4"/>
                        <w:sz w:val="16"/>
                      </w:rPr>
                    </w:pPr>
                    <w:r w:rsidRPr="00183DE2">
                      <w:rPr>
                        <w:spacing w:val="4"/>
                        <w:sz w:val="16"/>
                      </w:rPr>
                      <w:t xml:space="preserve">Abwasser- und </w:t>
                    </w:r>
                  </w:p>
                  <w:p w14:paraId="724996BC" w14:textId="77777777" w:rsidR="00326AB0" w:rsidRPr="00183DE2" w:rsidRDefault="00326AB0" w:rsidP="00326AB0">
                    <w:pPr>
                      <w:spacing w:line="194" w:lineRule="exact"/>
                      <w:rPr>
                        <w:spacing w:val="4"/>
                        <w:sz w:val="16"/>
                      </w:rPr>
                    </w:pPr>
                    <w:r w:rsidRPr="00183DE2">
                      <w:rPr>
                        <w:spacing w:val="4"/>
                        <w:sz w:val="16"/>
                      </w:rPr>
                      <w:t>Gewässerschutz-</w:t>
                    </w:r>
                  </w:p>
                  <w:p w14:paraId="0C28A21C" w14:textId="77777777" w:rsidR="00326AB0" w:rsidRPr="00B33A99" w:rsidRDefault="00326AB0" w:rsidP="00326AB0">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0DDFD0BC" w14:textId="77777777" w:rsidR="00326AB0" w:rsidRPr="00B33A99" w:rsidRDefault="00326AB0" w:rsidP="00326AB0">
                    <w:pPr>
                      <w:spacing w:line="194" w:lineRule="exact"/>
                      <w:rPr>
                        <w:spacing w:val="4"/>
                        <w:sz w:val="16"/>
                        <w:lang w:val="fr-FR"/>
                      </w:rPr>
                    </w:pPr>
                  </w:p>
                  <w:p w14:paraId="5E57777D" w14:textId="77777777" w:rsidR="00326AB0" w:rsidRPr="00B33A99" w:rsidRDefault="00326AB0" w:rsidP="00326AB0">
                    <w:pPr>
                      <w:spacing w:line="194" w:lineRule="exact"/>
                      <w:rPr>
                        <w:spacing w:val="4"/>
                        <w:sz w:val="16"/>
                        <w:lang w:val="fr-FR"/>
                      </w:rPr>
                    </w:pPr>
                    <w:r w:rsidRPr="00B33A99">
                      <w:rPr>
                        <w:spacing w:val="4"/>
                        <w:sz w:val="16"/>
                        <w:lang w:val="fr-FR"/>
                      </w:rPr>
                      <w:t xml:space="preserve">Association suisse </w:t>
                    </w:r>
                  </w:p>
                  <w:p w14:paraId="5C8FE348"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170F1813"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391B5F5A" w14:textId="77777777" w:rsidR="00326AB0" w:rsidRPr="00D42E2E" w:rsidRDefault="00326AB0" w:rsidP="00326AB0">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6A25E05A" w14:textId="77777777" w:rsidR="00326AB0" w:rsidRPr="00D42E2E" w:rsidRDefault="00326AB0" w:rsidP="00326AB0">
                    <w:pPr>
                      <w:spacing w:line="194" w:lineRule="exact"/>
                      <w:rPr>
                        <w:spacing w:val="4"/>
                        <w:sz w:val="16"/>
                        <w:lang w:val="fr-CH"/>
                      </w:rPr>
                    </w:pPr>
                  </w:p>
                  <w:p w14:paraId="4A1CC2AC"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326AB0" w:rsidRPr="00B33A99" w:rsidRDefault="00326AB0" w:rsidP="00326AB0">
                    <w:pPr>
                      <w:spacing w:line="194" w:lineRule="exact"/>
                      <w:rPr>
                        <w:spacing w:val="4"/>
                        <w:sz w:val="16"/>
                        <w:lang w:val="it-IT"/>
                      </w:rPr>
                    </w:pPr>
                    <w:r w:rsidRPr="00B33A99">
                      <w:rPr>
                        <w:spacing w:val="4"/>
                        <w:sz w:val="16"/>
                        <w:szCs w:val="24"/>
                        <w:lang w:val="it-IT"/>
                      </w:rPr>
                      <w:t>delle acque</w:t>
                    </w:r>
                  </w:p>
                  <w:p w14:paraId="4E9EBD52" w14:textId="77777777" w:rsidR="00326AB0" w:rsidRPr="00B33A99" w:rsidRDefault="00326AB0" w:rsidP="00326AB0">
                    <w:pPr>
                      <w:spacing w:line="194" w:lineRule="exact"/>
                      <w:rPr>
                        <w:spacing w:val="4"/>
                        <w:sz w:val="16"/>
                        <w:lang w:val="it-IT"/>
                      </w:rPr>
                    </w:pPr>
                  </w:p>
                  <w:p w14:paraId="3AD1E4AE" w14:textId="77777777" w:rsidR="00326AB0" w:rsidRPr="00B33A99" w:rsidRDefault="00326AB0" w:rsidP="00326AB0">
                    <w:pPr>
                      <w:spacing w:line="194" w:lineRule="exact"/>
                      <w:rPr>
                        <w:spacing w:val="4"/>
                        <w:sz w:val="16"/>
                        <w:lang w:val="it-IT"/>
                      </w:rPr>
                    </w:pPr>
                    <w:r w:rsidRPr="00B33A99">
                      <w:rPr>
                        <w:spacing w:val="4"/>
                        <w:sz w:val="16"/>
                        <w:lang w:val="it-IT"/>
                      </w:rPr>
                      <w:t xml:space="preserve">Swiss Water </w:t>
                    </w:r>
                  </w:p>
                  <w:p w14:paraId="213EC4A6" w14:textId="77777777" w:rsidR="00326AB0" w:rsidRPr="00F72E94" w:rsidRDefault="00326AB0"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66431"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7"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3627C3" w:rsidRDefault="003627C3" w:rsidP="00BA6ACD">
    <w:pPr>
      <w:pStyle w:val="Kopfzeile"/>
    </w:pPr>
    <w:r>
      <w:rPr>
        <w:noProof/>
        <w:lang w:eastAsia="de-CH"/>
      </w:rPr>
      <mc:AlternateContent>
        <mc:Choice Requires="wps">
          <w:drawing>
            <wp:anchor distT="0" distB="0" distL="114300" distR="114300" simplePos="0" relativeHeight="251663359"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EBD28" w14:textId="1F2CBC59" w:rsidR="003627C3" w:rsidRDefault="003627C3" w:rsidP="00BA6ACD">
    <w:pPr>
      <w:pStyle w:val="Kopfzeile"/>
    </w:pPr>
  </w:p>
  <w:p w14:paraId="2D83C900" w14:textId="77777777" w:rsidR="001944CB" w:rsidRDefault="001944CB" w:rsidP="001944CB">
    <w:pPr>
      <w:pStyle w:val="Kopfzeile"/>
      <w:ind w:left="-1701"/>
    </w:pPr>
    <w:r>
      <w:rPr>
        <w:noProof/>
      </w:rPr>
      <mc:AlternateContent>
        <mc:Choice Requires="wps">
          <w:drawing>
            <wp:anchor distT="0" distB="0" distL="114300" distR="114300" simplePos="0" relativeHeight="251678719" behindDoc="0" locked="1" layoutInCell="1" allowOverlap="1" wp14:anchorId="33C2D579" wp14:editId="54845FF1">
              <wp:simplePos x="0" y="0"/>
              <wp:positionH relativeFrom="page">
                <wp:posOffset>605155</wp:posOffset>
              </wp:positionH>
              <wp:positionV relativeFrom="page">
                <wp:posOffset>255905</wp:posOffset>
              </wp:positionV>
              <wp:extent cx="2516400" cy="1144800"/>
              <wp:effectExtent l="0" t="0" r="17780" b="177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680B" w14:textId="77777777" w:rsidR="001944CB" w:rsidRPr="00183DE2" w:rsidRDefault="001944CB" w:rsidP="001944CB">
                          <w:pPr>
                            <w:spacing w:line="194" w:lineRule="exact"/>
                            <w:rPr>
                              <w:spacing w:val="4"/>
                              <w:sz w:val="16"/>
                            </w:rPr>
                          </w:pPr>
                          <w:r w:rsidRPr="00183DE2">
                            <w:rPr>
                              <w:spacing w:val="4"/>
                              <w:sz w:val="16"/>
                            </w:rPr>
                            <w:t xml:space="preserve">Verband Schweizer </w:t>
                          </w:r>
                        </w:p>
                        <w:p w14:paraId="09101E7A" w14:textId="77777777" w:rsidR="001944CB" w:rsidRPr="00183DE2" w:rsidRDefault="001944CB" w:rsidP="001944CB">
                          <w:pPr>
                            <w:spacing w:line="194" w:lineRule="exact"/>
                            <w:rPr>
                              <w:spacing w:val="4"/>
                              <w:sz w:val="16"/>
                            </w:rPr>
                          </w:pPr>
                          <w:r w:rsidRPr="00183DE2">
                            <w:rPr>
                              <w:spacing w:val="4"/>
                              <w:sz w:val="16"/>
                            </w:rPr>
                            <w:t xml:space="preserve">Abwasser- und </w:t>
                          </w:r>
                        </w:p>
                        <w:p w14:paraId="4A6DF5CD" w14:textId="77777777" w:rsidR="001944CB" w:rsidRPr="00183DE2" w:rsidRDefault="001944CB" w:rsidP="001944CB">
                          <w:pPr>
                            <w:spacing w:line="194" w:lineRule="exact"/>
                            <w:rPr>
                              <w:spacing w:val="4"/>
                              <w:sz w:val="16"/>
                            </w:rPr>
                          </w:pPr>
                          <w:r w:rsidRPr="00183DE2">
                            <w:rPr>
                              <w:spacing w:val="4"/>
                              <w:sz w:val="16"/>
                            </w:rPr>
                            <w:t>Gewässerschutz-</w:t>
                          </w:r>
                        </w:p>
                        <w:p w14:paraId="777B9E40" w14:textId="77777777" w:rsidR="001944CB" w:rsidRPr="00B33A99" w:rsidRDefault="001944CB" w:rsidP="001944CB">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5C72E2DA" w14:textId="77777777" w:rsidR="001944CB" w:rsidRPr="00B33A99" w:rsidRDefault="001944CB" w:rsidP="001944CB">
                          <w:pPr>
                            <w:spacing w:line="194" w:lineRule="exact"/>
                            <w:rPr>
                              <w:spacing w:val="4"/>
                              <w:sz w:val="16"/>
                              <w:lang w:val="fr-FR"/>
                            </w:rPr>
                          </w:pPr>
                        </w:p>
                        <w:p w14:paraId="3E75AAB9" w14:textId="77777777" w:rsidR="001944CB" w:rsidRPr="00B33A99" w:rsidRDefault="001944CB" w:rsidP="001944CB">
                          <w:pPr>
                            <w:spacing w:line="194" w:lineRule="exact"/>
                            <w:rPr>
                              <w:spacing w:val="4"/>
                              <w:sz w:val="16"/>
                              <w:lang w:val="fr-FR"/>
                            </w:rPr>
                          </w:pPr>
                          <w:r w:rsidRPr="00B33A99">
                            <w:rPr>
                              <w:spacing w:val="4"/>
                              <w:sz w:val="16"/>
                              <w:lang w:val="fr-FR"/>
                            </w:rPr>
                            <w:t xml:space="preserve">Association suisse </w:t>
                          </w:r>
                        </w:p>
                        <w:p w14:paraId="432359C4"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3E3796E2"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75A43E68" w14:textId="77777777" w:rsidR="001944CB" w:rsidRPr="00D42E2E" w:rsidRDefault="001944CB" w:rsidP="001944CB">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38FB019C" w14:textId="77777777" w:rsidR="001944CB" w:rsidRPr="00D42E2E" w:rsidRDefault="001944CB" w:rsidP="001944CB">
                          <w:pPr>
                            <w:spacing w:line="194" w:lineRule="exact"/>
                            <w:rPr>
                              <w:spacing w:val="4"/>
                              <w:sz w:val="16"/>
                              <w:lang w:val="fr-CH"/>
                            </w:rPr>
                          </w:pPr>
                        </w:p>
                        <w:p w14:paraId="107991D2"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1944CB" w:rsidRPr="00B33A99" w:rsidRDefault="001944CB" w:rsidP="001944CB">
                          <w:pPr>
                            <w:spacing w:line="194" w:lineRule="exact"/>
                            <w:rPr>
                              <w:spacing w:val="4"/>
                              <w:sz w:val="16"/>
                              <w:lang w:val="it-IT"/>
                            </w:rPr>
                          </w:pPr>
                          <w:r w:rsidRPr="00B33A99">
                            <w:rPr>
                              <w:spacing w:val="4"/>
                              <w:sz w:val="16"/>
                              <w:szCs w:val="24"/>
                              <w:lang w:val="it-IT"/>
                            </w:rPr>
                            <w:t>delle acque</w:t>
                          </w:r>
                        </w:p>
                        <w:p w14:paraId="01AEC59C" w14:textId="77777777" w:rsidR="001944CB" w:rsidRPr="00B33A99" w:rsidRDefault="001944CB" w:rsidP="001944CB">
                          <w:pPr>
                            <w:spacing w:line="194" w:lineRule="exact"/>
                            <w:rPr>
                              <w:spacing w:val="4"/>
                              <w:sz w:val="16"/>
                              <w:lang w:val="it-IT"/>
                            </w:rPr>
                          </w:pPr>
                        </w:p>
                        <w:p w14:paraId="28DF9065" w14:textId="77777777" w:rsidR="001944CB" w:rsidRPr="00B33A99" w:rsidRDefault="001944CB" w:rsidP="001944CB">
                          <w:pPr>
                            <w:spacing w:line="194" w:lineRule="exact"/>
                            <w:rPr>
                              <w:spacing w:val="4"/>
                              <w:sz w:val="16"/>
                              <w:lang w:val="it-IT"/>
                            </w:rPr>
                          </w:pPr>
                          <w:r w:rsidRPr="00B33A99">
                            <w:rPr>
                              <w:spacing w:val="4"/>
                              <w:sz w:val="16"/>
                              <w:lang w:val="it-IT"/>
                            </w:rPr>
                            <w:t xml:space="preserve">Swiss Water </w:t>
                          </w:r>
                        </w:p>
                        <w:p w14:paraId="23B3384E" w14:textId="77777777" w:rsidR="001944CB" w:rsidRPr="00F72E94" w:rsidRDefault="001944CB" w:rsidP="001944CB">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2D579" id="_x0000_t202" coordsize="21600,21600" o:spt="202" path="m,l,21600r21600,l21600,xe">
              <v:stroke joinstyle="miter"/>
              <v:path gradientshapeok="t" o:connecttype="rect"/>
            </v:shapetype>
            <v:shape id="_x0000_s1027" type="#_x0000_t202" style="position:absolute;left:0;text-align:left;margin-left:47.65pt;margin-top:20.15pt;width:198.15pt;height:90.15pt;z-index:25167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" filled="f" stroked="f">
              <v:textbox style="layout-flow:vertical;mso-layout-flow-alt:bottom-to-top" inset="0,0,0,0">
                <w:txbxContent>
                  <w:p w14:paraId="195C680B" w14:textId="77777777" w:rsidR="001944CB" w:rsidRPr="00183DE2" w:rsidRDefault="001944CB" w:rsidP="001944CB">
                    <w:pPr>
                      <w:spacing w:line="194" w:lineRule="exact"/>
                      <w:rPr>
                        <w:spacing w:val="4"/>
                        <w:sz w:val="16"/>
                      </w:rPr>
                    </w:pPr>
                    <w:r w:rsidRPr="00183DE2">
                      <w:rPr>
                        <w:spacing w:val="4"/>
                        <w:sz w:val="16"/>
                      </w:rPr>
                      <w:t xml:space="preserve">Verband Schweizer </w:t>
                    </w:r>
                  </w:p>
                  <w:p w14:paraId="09101E7A" w14:textId="77777777" w:rsidR="001944CB" w:rsidRPr="00183DE2" w:rsidRDefault="001944CB" w:rsidP="001944CB">
                    <w:pPr>
                      <w:spacing w:line="194" w:lineRule="exact"/>
                      <w:rPr>
                        <w:spacing w:val="4"/>
                        <w:sz w:val="16"/>
                      </w:rPr>
                    </w:pPr>
                    <w:r w:rsidRPr="00183DE2">
                      <w:rPr>
                        <w:spacing w:val="4"/>
                        <w:sz w:val="16"/>
                      </w:rPr>
                      <w:t xml:space="preserve">Abwasser- und </w:t>
                    </w:r>
                  </w:p>
                  <w:p w14:paraId="4A6DF5CD" w14:textId="77777777" w:rsidR="001944CB" w:rsidRPr="00183DE2" w:rsidRDefault="001944CB" w:rsidP="001944CB">
                    <w:pPr>
                      <w:spacing w:line="194" w:lineRule="exact"/>
                      <w:rPr>
                        <w:spacing w:val="4"/>
                        <w:sz w:val="16"/>
                      </w:rPr>
                    </w:pPr>
                    <w:r w:rsidRPr="00183DE2">
                      <w:rPr>
                        <w:spacing w:val="4"/>
                        <w:sz w:val="16"/>
                      </w:rPr>
                      <w:t>Gewässerschutz-</w:t>
                    </w:r>
                  </w:p>
                  <w:p w14:paraId="777B9E40" w14:textId="77777777" w:rsidR="001944CB" w:rsidRPr="00B33A99" w:rsidRDefault="001944CB" w:rsidP="001944CB">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5C72E2DA" w14:textId="77777777" w:rsidR="001944CB" w:rsidRPr="00B33A99" w:rsidRDefault="001944CB" w:rsidP="001944CB">
                    <w:pPr>
                      <w:spacing w:line="194" w:lineRule="exact"/>
                      <w:rPr>
                        <w:spacing w:val="4"/>
                        <w:sz w:val="16"/>
                        <w:lang w:val="fr-FR"/>
                      </w:rPr>
                    </w:pPr>
                  </w:p>
                  <w:p w14:paraId="3E75AAB9" w14:textId="77777777" w:rsidR="001944CB" w:rsidRPr="00B33A99" w:rsidRDefault="001944CB" w:rsidP="001944CB">
                    <w:pPr>
                      <w:spacing w:line="194" w:lineRule="exact"/>
                      <w:rPr>
                        <w:spacing w:val="4"/>
                        <w:sz w:val="16"/>
                        <w:lang w:val="fr-FR"/>
                      </w:rPr>
                    </w:pPr>
                    <w:r w:rsidRPr="00B33A99">
                      <w:rPr>
                        <w:spacing w:val="4"/>
                        <w:sz w:val="16"/>
                        <w:lang w:val="fr-FR"/>
                      </w:rPr>
                      <w:t xml:space="preserve">Association suisse </w:t>
                    </w:r>
                  </w:p>
                  <w:p w14:paraId="432359C4"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3E3796E2"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75A43E68" w14:textId="77777777" w:rsidR="001944CB" w:rsidRPr="00D42E2E" w:rsidRDefault="001944CB" w:rsidP="001944CB">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38FB019C" w14:textId="77777777" w:rsidR="001944CB" w:rsidRPr="00D42E2E" w:rsidRDefault="001944CB" w:rsidP="001944CB">
                    <w:pPr>
                      <w:spacing w:line="194" w:lineRule="exact"/>
                      <w:rPr>
                        <w:spacing w:val="4"/>
                        <w:sz w:val="16"/>
                        <w:lang w:val="fr-CH"/>
                      </w:rPr>
                    </w:pPr>
                  </w:p>
                  <w:p w14:paraId="107991D2"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1944CB" w:rsidRPr="00B33A99" w:rsidRDefault="001944CB" w:rsidP="001944CB">
                    <w:pPr>
                      <w:spacing w:line="194" w:lineRule="exact"/>
                      <w:rPr>
                        <w:spacing w:val="4"/>
                        <w:sz w:val="16"/>
                        <w:lang w:val="it-IT"/>
                      </w:rPr>
                    </w:pPr>
                    <w:r w:rsidRPr="00B33A99">
                      <w:rPr>
                        <w:spacing w:val="4"/>
                        <w:sz w:val="16"/>
                        <w:szCs w:val="24"/>
                        <w:lang w:val="it-IT"/>
                      </w:rPr>
                      <w:t>delle acque</w:t>
                    </w:r>
                  </w:p>
                  <w:p w14:paraId="01AEC59C" w14:textId="77777777" w:rsidR="001944CB" w:rsidRPr="00B33A99" w:rsidRDefault="001944CB" w:rsidP="001944CB">
                    <w:pPr>
                      <w:spacing w:line="194" w:lineRule="exact"/>
                      <w:rPr>
                        <w:spacing w:val="4"/>
                        <w:sz w:val="16"/>
                        <w:lang w:val="it-IT"/>
                      </w:rPr>
                    </w:pPr>
                  </w:p>
                  <w:p w14:paraId="28DF9065" w14:textId="77777777" w:rsidR="001944CB" w:rsidRPr="00B33A99" w:rsidRDefault="001944CB" w:rsidP="001944CB">
                    <w:pPr>
                      <w:spacing w:line="194" w:lineRule="exact"/>
                      <w:rPr>
                        <w:spacing w:val="4"/>
                        <w:sz w:val="16"/>
                        <w:lang w:val="it-IT"/>
                      </w:rPr>
                    </w:pPr>
                    <w:r w:rsidRPr="00B33A99">
                      <w:rPr>
                        <w:spacing w:val="4"/>
                        <w:sz w:val="16"/>
                        <w:lang w:val="it-IT"/>
                      </w:rPr>
                      <w:t xml:space="preserve">Swiss Water </w:t>
                    </w:r>
                  </w:p>
                  <w:p w14:paraId="23B3384E" w14:textId="77777777" w:rsidR="001944CB" w:rsidRPr="00F72E94" w:rsidRDefault="001944CB" w:rsidP="001944CB">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77695" behindDoc="0" locked="1" layoutInCell="1" allowOverlap="1" wp14:anchorId="75618A59" wp14:editId="3A056474">
          <wp:simplePos x="0" y="0"/>
          <wp:positionH relativeFrom="page">
            <wp:posOffset>5494020</wp:posOffset>
          </wp:positionH>
          <wp:positionV relativeFrom="page">
            <wp:posOffset>482600</wp:posOffset>
          </wp:positionV>
          <wp:extent cx="1432800" cy="9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1"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p>
  <w:p w14:paraId="0B7BA63D" w14:textId="77777777" w:rsidR="003627C3" w:rsidRDefault="003627C3"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64FD" w14:textId="66064BBA" w:rsidR="00326AB0" w:rsidRDefault="001944CB">
    <w:pPr>
      <w:pStyle w:val="Kopfzeile"/>
    </w:pPr>
    <w:r>
      <w:rPr>
        <w:noProof/>
        <w:lang w:eastAsia="de-CH"/>
      </w:rPr>
      <w:drawing>
        <wp:anchor distT="0" distB="0" distL="114300" distR="114300" simplePos="0" relativeHeight="251682815"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C81D" w14:textId="3C7BBF70" w:rsidR="00326AB0" w:rsidRDefault="00326AB0" w:rsidP="00326AB0">
    <w:pPr>
      <w:pStyle w:val="Kopfzeile"/>
      <w:ind w:left="-1701"/>
    </w:pPr>
    <w:r>
      <w:rPr>
        <w:noProof/>
      </w:rPr>
      <mc:AlternateContent>
        <mc:Choice Requires="wps">
          <w:drawing>
            <wp:anchor distT="0" distB="0" distL="114300" distR="114300" simplePos="0" relativeHeight="251672575"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59CB526A" w:rsidR="00326AB0" w:rsidRDefault="006351F6" w:rsidP="00BA6ACD">
    <w:pPr>
      <w:pStyle w:val="Kopfzeile"/>
    </w:pPr>
    <w:r>
      <w:rPr>
        <w:noProof/>
        <w:lang w:eastAsia="de-CH"/>
      </w:rPr>
      <w:drawing>
        <wp:anchor distT="0" distB="0" distL="114300" distR="114300" simplePos="0" relativeHeight="251684863" behindDoc="1" locked="0" layoutInCell="1" allowOverlap="1" wp14:anchorId="68258C7D" wp14:editId="07DAD572">
          <wp:simplePos x="0" y="0"/>
          <wp:positionH relativeFrom="page">
            <wp:posOffset>234315</wp:posOffset>
          </wp:positionH>
          <wp:positionV relativeFrom="page">
            <wp:posOffset>1267460</wp:posOffset>
          </wp:positionV>
          <wp:extent cx="7135200" cy="7826400"/>
          <wp:effectExtent l="0" t="0" r="889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r w:rsidR="00326AB0">
      <w:rPr>
        <w:noProof/>
        <w:lang w:eastAsia="de-CH"/>
      </w:rPr>
      <mc:AlternateContent>
        <mc:Choice Requires="wps">
          <w:drawing>
            <wp:anchor distT="0" distB="0" distL="114300" distR="114300" simplePos="0" relativeHeight="251671551"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0053" w14:textId="0A8B03F0" w:rsidR="00326AB0" w:rsidRDefault="00326AB0" w:rsidP="00BA6ACD">
    <w:pPr>
      <w:pStyle w:val="Kopfzeile"/>
    </w:pPr>
  </w:p>
  <w:p w14:paraId="5FD74A37" w14:textId="1222C629" w:rsidR="00326AB0" w:rsidRDefault="001944CB" w:rsidP="00BA6ACD">
    <w:pPr>
      <w:pStyle w:val="Kopfzeile"/>
    </w:pPr>
    <w:r>
      <w:rPr>
        <w:noProof/>
        <w:lang w:eastAsia="de-CH"/>
      </w:rPr>
      <w:drawing>
        <wp:anchor distT="0" distB="0" distL="114300" distR="114300" simplePos="0" relativeHeight="251669503" behindDoc="1" locked="0" layoutInCell="1" allowOverlap="1" wp14:anchorId="7CD368F9" wp14:editId="060C5DF6">
          <wp:simplePos x="0" y="0"/>
          <wp:positionH relativeFrom="page">
            <wp:posOffset>234315</wp:posOffset>
          </wp:positionH>
          <wp:positionV relativeFrom="page">
            <wp:posOffset>1267460</wp:posOffset>
          </wp:positionV>
          <wp:extent cx="7135200" cy="7826400"/>
          <wp:effectExtent l="0" t="0" r="889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831A7" w14:textId="77777777" w:rsidR="00F51CBA" w:rsidRDefault="00F51CBA" w:rsidP="00BA6ACD">
    <w:pPr>
      <w:pStyle w:val="Kopfzeile"/>
    </w:pPr>
  </w:p>
  <w:p w14:paraId="0765B35B" w14:textId="47993712" w:rsidR="00F51CBA" w:rsidRDefault="00F51CBA" w:rsidP="00BA6AC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8F221" w14:textId="471272B0" w:rsidR="005E763A" w:rsidRDefault="005E763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AC16" w14:textId="77777777" w:rsidR="00690AB0" w:rsidRDefault="00690AB0" w:rsidP="00326AB0">
    <w:pPr>
      <w:pStyle w:val="Kopfzeile"/>
      <w:ind w:left="-1701"/>
    </w:pPr>
    <w:r>
      <w:rPr>
        <w:noProof/>
      </w:rPr>
      <mc:AlternateContent>
        <mc:Choice Requires="wps">
          <w:drawing>
            <wp:anchor distT="0" distB="0" distL="114300" distR="114300" simplePos="0" relativeHeight="251687935"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690AB0" w:rsidRDefault="00690AB0" w:rsidP="00BA6ACD">
    <w:pPr>
      <w:pStyle w:val="Kopfzeile"/>
    </w:pPr>
    <w:r>
      <w:rPr>
        <w:noProof/>
        <w:lang w:eastAsia="de-CH"/>
      </w:rPr>
      <mc:AlternateContent>
        <mc:Choice Requires="wps">
          <w:drawing>
            <wp:anchor distT="0" distB="0" distL="114300" distR="114300" simplePos="0" relativeHeight="251686911"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53A1E" w14:textId="77777777" w:rsidR="00326AB0" w:rsidRDefault="00326AB0" w:rsidP="00BA6ACD">
    <w:pPr>
      <w:pStyle w:val="Kopfzeile"/>
    </w:pPr>
  </w:p>
  <w:p w14:paraId="03835B62" w14:textId="44CCBFB9" w:rsidR="00326AB0" w:rsidRDefault="00326AB0"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C0D46FD"/>
    <w:multiLevelType w:val="multilevel"/>
    <w:tmpl w:val="0C3CDD56"/>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6692622"/>
    <w:multiLevelType w:val="multilevel"/>
    <w:tmpl w:val="D324B0F2"/>
    <w:lvl w:ilvl="0">
      <w:start w:val="1"/>
      <w:numFmt w:val="upperLetter"/>
      <w:pStyle w:val="berschrift1Anhangnummeriert"/>
      <w:lvlText w:val="%1"/>
      <w:lvlJc w:val="left"/>
      <w:pPr>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3"/>
  </w:num>
  <w:num w:numId="3">
    <w:abstractNumId w:val="10"/>
  </w:num>
  <w:num w:numId="4">
    <w:abstractNumId w:val="21"/>
  </w:num>
  <w:num w:numId="5">
    <w:abstractNumId w:val="16"/>
  </w:num>
  <w:num w:numId="6">
    <w:abstractNumId w:val="22"/>
  </w:num>
  <w:num w:numId="7">
    <w:abstractNumId w:val="6"/>
  </w:num>
  <w:num w:numId="8">
    <w:abstractNumId w:val="20"/>
  </w:num>
  <w:num w:numId="9">
    <w:abstractNumId w:val="15"/>
  </w:num>
  <w:num w:numId="10">
    <w:abstractNumId w:val="7"/>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 w:numId="17">
    <w:abstractNumId w:val="18"/>
  </w:num>
  <w:num w:numId="18">
    <w:abstractNumId w:val="17"/>
  </w:num>
  <w:num w:numId="19">
    <w:abstractNumId w:val="20"/>
  </w:num>
  <w:num w:numId="20">
    <w:abstractNumId w:val="20"/>
  </w:num>
  <w:num w:numId="21">
    <w:abstractNumId w:val="1"/>
  </w:num>
  <w:num w:numId="22">
    <w:abstractNumId w:val="8"/>
  </w:num>
  <w:num w:numId="23">
    <w:abstractNumId w:val="11"/>
  </w:num>
  <w:num w:numId="24">
    <w:abstractNumId w:val="9"/>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7E"/>
    <w:rsid w:val="00002978"/>
    <w:rsid w:val="000031AC"/>
    <w:rsid w:val="000031E1"/>
    <w:rsid w:val="00007D4F"/>
    <w:rsid w:val="0001010F"/>
    <w:rsid w:val="000146AE"/>
    <w:rsid w:val="00015E55"/>
    <w:rsid w:val="00021F73"/>
    <w:rsid w:val="00024FD3"/>
    <w:rsid w:val="000266B7"/>
    <w:rsid w:val="00027CED"/>
    <w:rsid w:val="00030000"/>
    <w:rsid w:val="00030D46"/>
    <w:rsid w:val="00030F6A"/>
    <w:rsid w:val="00033BDF"/>
    <w:rsid w:val="00034C0C"/>
    <w:rsid w:val="000409C8"/>
    <w:rsid w:val="00041700"/>
    <w:rsid w:val="00043058"/>
    <w:rsid w:val="00043635"/>
    <w:rsid w:val="00044B16"/>
    <w:rsid w:val="000533B9"/>
    <w:rsid w:val="00056485"/>
    <w:rsid w:val="00063328"/>
    <w:rsid w:val="00063BC2"/>
    <w:rsid w:val="000701F1"/>
    <w:rsid w:val="000702B2"/>
    <w:rsid w:val="00074765"/>
    <w:rsid w:val="00086D1E"/>
    <w:rsid w:val="000925CC"/>
    <w:rsid w:val="00092E78"/>
    <w:rsid w:val="00094099"/>
    <w:rsid w:val="00095AF4"/>
    <w:rsid w:val="00096E8E"/>
    <w:rsid w:val="000B24DA"/>
    <w:rsid w:val="000B3688"/>
    <w:rsid w:val="000B595D"/>
    <w:rsid w:val="000B6AF9"/>
    <w:rsid w:val="000B7C2C"/>
    <w:rsid w:val="000C18CB"/>
    <w:rsid w:val="000C3FAB"/>
    <w:rsid w:val="000C49C1"/>
    <w:rsid w:val="000D0057"/>
    <w:rsid w:val="000D1743"/>
    <w:rsid w:val="000E6FA4"/>
    <w:rsid w:val="000E756F"/>
    <w:rsid w:val="00100672"/>
    <w:rsid w:val="001042F1"/>
    <w:rsid w:val="00106271"/>
    <w:rsid w:val="00106688"/>
    <w:rsid w:val="00106765"/>
    <w:rsid w:val="00107F6C"/>
    <w:rsid w:val="00112B23"/>
    <w:rsid w:val="001134C7"/>
    <w:rsid w:val="00113CB8"/>
    <w:rsid w:val="001206C8"/>
    <w:rsid w:val="0012151C"/>
    <w:rsid w:val="00132AA8"/>
    <w:rsid w:val="00135EEC"/>
    <w:rsid w:val="0013612B"/>
    <w:rsid w:val="001375AB"/>
    <w:rsid w:val="00144122"/>
    <w:rsid w:val="001521CC"/>
    <w:rsid w:val="00154677"/>
    <w:rsid w:val="00155A7B"/>
    <w:rsid w:val="00157CC4"/>
    <w:rsid w:val="00167916"/>
    <w:rsid w:val="00171C43"/>
    <w:rsid w:val="00173C4E"/>
    <w:rsid w:val="0017653B"/>
    <w:rsid w:val="0019165C"/>
    <w:rsid w:val="001944CB"/>
    <w:rsid w:val="00196135"/>
    <w:rsid w:val="001B7D7F"/>
    <w:rsid w:val="001C6DCA"/>
    <w:rsid w:val="001C7D89"/>
    <w:rsid w:val="001D3374"/>
    <w:rsid w:val="001E2E30"/>
    <w:rsid w:val="001E410F"/>
    <w:rsid w:val="001E7A5F"/>
    <w:rsid w:val="001F4A7E"/>
    <w:rsid w:val="001F4B8C"/>
    <w:rsid w:val="001F6304"/>
    <w:rsid w:val="002037A3"/>
    <w:rsid w:val="00215FEA"/>
    <w:rsid w:val="00216BB0"/>
    <w:rsid w:val="002209AE"/>
    <w:rsid w:val="002266C9"/>
    <w:rsid w:val="002303E3"/>
    <w:rsid w:val="00231219"/>
    <w:rsid w:val="0023205B"/>
    <w:rsid w:val="00233075"/>
    <w:rsid w:val="00234528"/>
    <w:rsid w:val="00235993"/>
    <w:rsid w:val="00235DF8"/>
    <w:rsid w:val="002401E8"/>
    <w:rsid w:val="002429D7"/>
    <w:rsid w:val="00247E8C"/>
    <w:rsid w:val="002503BA"/>
    <w:rsid w:val="002507C6"/>
    <w:rsid w:val="00251984"/>
    <w:rsid w:val="00252394"/>
    <w:rsid w:val="0025644A"/>
    <w:rsid w:val="00265871"/>
    <w:rsid w:val="00267F71"/>
    <w:rsid w:val="00270458"/>
    <w:rsid w:val="00281521"/>
    <w:rsid w:val="00284952"/>
    <w:rsid w:val="00290E37"/>
    <w:rsid w:val="00294401"/>
    <w:rsid w:val="00295F76"/>
    <w:rsid w:val="00296210"/>
    <w:rsid w:val="002A20E9"/>
    <w:rsid w:val="002A33F4"/>
    <w:rsid w:val="002A7FBF"/>
    <w:rsid w:val="002B73EB"/>
    <w:rsid w:val="002B79E9"/>
    <w:rsid w:val="002C090C"/>
    <w:rsid w:val="002C791F"/>
    <w:rsid w:val="002D38AE"/>
    <w:rsid w:val="002E7F0E"/>
    <w:rsid w:val="002F045F"/>
    <w:rsid w:val="002F06AA"/>
    <w:rsid w:val="002F13F2"/>
    <w:rsid w:val="002F4514"/>
    <w:rsid w:val="002F5DBD"/>
    <w:rsid w:val="003007D9"/>
    <w:rsid w:val="00304885"/>
    <w:rsid w:val="0030613B"/>
    <w:rsid w:val="003143A0"/>
    <w:rsid w:val="003148BD"/>
    <w:rsid w:val="0032330D"/>
    <w:rsid w:val="003236CB"/>
    <w:rsid w:val="003250FB"/>
    <w:rsid w:val="00326AB0"/>
    <w:rsid w:val="00326AF6"/>
    <w:rsid w:val="00327AF5"/>
    <w:rsid w:val="00332244"/>
    <w:rsid w:val="00333A1B"/>
    <w:rsid w:val="00335B1E"/>
    <w:rsid w:val="00345C19"/>
    <w:rsid w:val="00346A42"/>
    <w:rsid w:val="003514EE"/>
    <w:rsid w:val="0035222E"/>
    <w:rsid w:val="00352A19"/>
    <w:rsid w:val="00360AA1"/>
    <w:rsid w:val="003627C3"/>
    <w:rsid w:val="00364EE3"/>
    <w:rsid w:val="003741EA"/>
    <w:rsid w:val="00375834"/>
    <w:rsid w:val="0038608C"/>
    <w:rsid w:val="00393A52"/>
    <w:rsid w:val="00396B1E"/>
    <w:rsid w:val="003A4E02"/>
    <w:rsid w:val="003A66FC"/>
    <w:rsid w:val="003A675F"/>
    <w:rsid w:val="003B1A70"/>
    <w:rsid w:val="003B5F16"/>
    <w:rsid w:val="003C0978"/>
    <w:rsid w:val="003C11C4"/>
    <w:rsid w:val="003D0FAA"/>
    <w:rsid w:val="003D4A6C"/>
    <w:rsid w:val="003F1A56"/>
    <w:rsid w:val="003F3D1C"/>
    <w:rsid w:val="0040077F"/>
    <w:rsid w:val="00405EF4"/>
    <w:rsid w:val="00411F65"/>
    <w:rsid w:val="004249D3"/>
    <w:rsid w:val="00425A78"/>
    <w:rsid w:val="0043510A"/>
    <w:rsid w:val="004377FE"/>
    <w:rsid w:val="00443CCF"/>
    <w:rsid w:val="00445609"/>
    <w:rsid w:val="00451B72"/>
    <w:rsid w:val="004703FA"/>
    <w:rsid w:val="0047359A"/>
    <w:rsid w:val="0047646A"/>
    <w:rsid w:val="00477351"/>
    <w:rsid w:val="00483481"/>
    <w:rsid w:val="00484723"/>
    <w:rsid w:val="004856EF"/>
    <w:rsid w:val="00486DBB"/>
    <w:rsid w:val="00494FD7"/>
    <w:rsid w:val="00497ABB"/>
    <w:rsid w:val="00497BCA"/>
    <w:rsid w:val="004A039B"/>
    <w:rsid w:val="004A10B4"/>
    <w:rsid w:val="004A59B4"/>
    <w:rsid w:val="004B0FDB"/>
    <w:rsid w:val="004B286E"/>
    <w:rsid w:val="004B36C6"/>
    <w:rsid w:val="004B5316"/>
    <w:rsid w:val="004C6C92"/>
    <w:rsid w:val="004D0F2F"/>
    <w:rsid w:val="004D179F"/>
    <w:rsid w:val="004E053C"/>
    <w:rsid w:val="004E0D3B"/>
    <w:rsid w:val="004E297B"/>
    <w:rsid w:val="004E35C2"/>
    <w:rsid w:val="004E5227"/>
    <w:rsid w:val="004E5E36"/>
    <w:rsid w:val="004F0061"/>
    <w:rsid w:val="004F10F7"/>
    <w:rsid w:val="004F5253"/>
    <w:rsid w:val="004F7E44"/>
    <w:rsid w:val="00500294"/>
    <w:rsid w:val="00501197"/>
    <w:rsid w:val="005026D0"/>
    <w:rsid w:val="00516746"/>
    <w:rsid w:val="005208EC"/>
    <w:rsid w:val="00522F80"/>
    <w:rsid w:val="00525A45"/>
    <w:rsid w:val="00526C93"/>
    <w:rsid w:val="00535180"/>
    <w:rsid w:val="00535EA2"/>
    <w:rsid w:val="005364C7"/>
    <w:rsid w:val="00537410"/>
    <w:rsid w:val="005418D6"/>
    <w:rsid w:val="00542D9E"/>
    <w:rsid w:val="00562AD5"/>
    <w:rsid w:val="00562DAF"/>
    <w:rsid w:val="00565299"/>
    <w:rsid w:val="00570AA9"/>
    <w:rsid w:val="00570B34"/>
    <w:rsid w:val="0058631E"/>
    <w:rsid w:val="00591832"/>
    <w:rsid w:val="00592841"/>
    <w:rsid w:val="00595521"/>
    <w:rsid w:val="00595C26"/>
    <w:rsid w:val="005A0D5E"/>
    <w:rsid w:val="005A39C7"/>
    <w:rsid w:val="005B3147"/>
    <w:rsid w:val="005B4B76"/>
    <w:rsid w:val="005B4DEC"/>
    <w:rsid w:val="005B6AF8"/>
    <w:rsid w:val="005C55C7"/>
    <w:rsid w:val="005C6148"/>
    <w:rsid w:val="005D087D"/>
    <w:rsid w:val="005D1736"/>
    <w:rsid w:val="005D4FE9"/>
    <w:rsid w:val="005E0AC3"/>
    <w:rsid w:val="005E763A"/>
    <w:rsid w:val="005E7963"/>
    <w:rsid w:val="005F4600"/>
    <w:rsid w:val="006044D5"/>
    <w:rsid w:val="006150BC"/>
    <w:rsid w:val="006153E7"/>
    <w:rsid w:val="0061707E"/>
    <w:rsid w:val="00622FDC"/>
    <w:rsid w:val="00624819"/>
    <w:rsid w:val="00625E8E"/>
    <w:rsid w:val="00627BE9"/>
    <w:rsid w:val="00630C8C"/>
    <w:rsid w:val="006336DE"/>
    <w:rsid w:val="0063473D"/>
    <w:rsid w:val="006351F6"/>
    <w:rsid w:val="00642F26"/>
    <w:rsid w:val="00651D60"/>
    <w:rsid w:val="0065274C"/>
    <w:rsid w:val="00652B3F"/>
    <w:rsid w:val="00663120"/>
    <w:rsid w:val="006654DE"/>
    <w:rsid w:val="00666F41"/>
    <w:rsid w:val="006727C8"/>
    <w:rsid w:val="00677FB1"/>
    <w:rsid w:val="006834A8"/>
    <w:rsid w:val="00683667"/>
    <w:rsid w:val="0068386E"/>
    <w:rsid w:val="00685E14"/>
    <w:rsid w:val="00686D14"/>
    <w:rsid w:val="00687ED7"/>
    <w:rsid w:val="00690AB0"/>
    <w:rsid w:val="00694775"/>
    <w:rsid w:val="006A1A02"/>
    <w:rsid w:val="006A3DDD"/>
    <w:rsid w:val="006A4AF4"/>
    <w:rsid w:val="006A5DEC"/>
    <w:rsid w:val="006A7F79"/>
    <w:rsid w:val="006B1CD5"/>
    <w:rsid w:val="006B5949"/>
    <w:rsid w:val="006B72E4"/>
    <w:rsid w:val="006B7ED7"/>
    <w:rsid w:val="006C5236"/>
    <w:rsid w:val="006D32C2"/>
    <w:rsid w:val="006D4508"/>
    <w:rsid w:val="006D7519"/>
    <w:rsid w:val="006E0F4E"/>
    <w:rsid w:val="006E3165"/>
    <w:rsid w:val="006E3C1B"/>
    <w:rsid w:val="006E627F"/>
    <w:rsid w:val="006F0345"/>
    <w:rsid w:val="006F0469"/>
    <w:rsid w:val="00700795"/>
    <w:rsid w:val="00702B49"/>
    <w:rsid w:val="00705076"/>
    <w:rsid w:val="00711147"/>
    <w:rsid w:val="00713D4D"/>
    <w:rsid w:val="00714090"/>
    <w:rsid w:val="0072025E"/>
    <w:rsid w:val="007277E3"/>
    <w:rsid w:val="00731A17"/>
    <w:rsid w:val="00731A44"/>
    <w:rsid w:val="00732F42"/>
    <w:rsid w:val="00734458"/>
    <w:rsid w:val="007374E1"/>
    <w:rsid w:val="007419CF"/>
    <w:rsid w:val="007437B1"/>
    <w:rsid w:val="0074487E"/>
    <w:rsid w:val="00744A60"/>
    <w:rsid w:val="00752972"/>
    <w:rsid w:val="007542F6"/>
    <w:rsid w:val="00761721"/>
    <w:rsid w:val="00762D98"/>
    <w:rsid w:val="0076385E"/>
    <w:rsid w:val="007644A5"/>
    <w:rsid w:val="00772B0F"/>
    <w:rsid w:val="007741A6"/>
    <w:rsid w:val="00774E70"/>
    <w:rsid w:val="00776378"/>
    <w:rsid w:val="00777BC9"/>
    <w:rsid w:val="007826AD"/>
    <w:rsid w:val="00783CB6"/>
    <w:rsid w:val="00787FED"/>
    <w:rsid w:val="00792C38"/>
    <w:rsid w:val="00796CEE"/>
    <w:rsid w:val="007A2FA7"/>
    <w:rsid w:val="007A61B4"/>
    <w:rsid w:val="007B1DF5"/>
    <w:rsid w:val="007C0B2A"/>
    <w:rsid w:val="007C2D58"/>
    <w:rsid w:val="007E2FF4"/>
    <w:rsid w:val="007E597D"/>
    <w:rsid w:val="007E6022"/>
    <w:rsid w:val="007F3092"/>
    <w:rsid w:val="007F66C6"/>
    <w:rsid w:val="00815AAE"/>
    <w:rsid w:val="008161AB"/>
    <w:rsid w:val="00820167"/>
    <w:rsid w:val="00822F72"/>
    <w:rsid w:val="00823E9B"/>
    <w:rsid w:val="0083477D"/>
    <w:rsid w:val="008407D9"/>
    <w:rsid w:val="00841B44"/>
    <w:rsid w:val="00844698"/>
    <w:rsid w:val="008520CA"/>
    <w:rsid w:val="00853058"/>
    <w:rsid w:val="00853331"/>
    <w:rsid w:val="00856DA4"/>
    <w:rsid w:val="00857E74"/>
    <w:rsid w:val="00860CE7"/>
    <w:rsid w:val="00870017"/>
    <w:rsid w:val="0087492A"/>
    <w:rsid w:val="00875F8C"/>
    <w:rsid w:val="00883CC4"/>
    <w:rsid w:val="008865D4"/>
    <w:rsid w:val="00896D9D"/>
    <w:rsid w:val="008A271D"/>
    <w:rsid w:val="008A2B1C"/>
    <w:rsid w:val="008A479E"/>
    <w:rsid w:val="008A7BE6"/>
    <w:rsid w:val="008B208A"/>
    <w:rsid w:val="008B28C5"/>
    <w:rsid w:val="008D0B98"/>
    <w:rsid w:val="008D176C"/>
    <w:rsid w:val="008D338C"/>
    <w:rsid w:val="008D478A"/>
    <w:rsid w:val="008E53D5"/>
    <w:rsid w:val="009050C4"/>
    <w:rsid w:val="00916C0B"/>
    <w:rsid w:val="009306AF"/>
    <w:rsid w:val="00931482"/>
    <w:rsid w:val="009427E5"/>
    <w:rsid w:val="0094649D"/>
    <w:rsid w:val="00950216"/>
    <w:rsid w:val="009521FD"/>
    <w:rsid w:val="00952DFD"/>
    <w:rsid w:val="00952E45"/>
    <w:rsid w:val="009608CC"/>
    <w:rsid w:val="009613D8"/>
    <w:rsid w:val="00961B59"/>
    <w:rsid w:val="00970FD0"/>
    <w:rsid w:val="009723E7"/>
    <w:rsid w:val="00980A14"/>
    <w:rsid w:val="00982BF7"/>
    <w:rsid w:val="009835C8"/>
    <w:rsid w:val="00986E89"/>
    <w:rsid w:val="009906BB"/>
    <w:rsid w:val="00994375"/>
    <w:rsid w:val="00995CBA"/>
    <w:rsid w:val="0099678C"/>
    <w:rsid w:val="009967DC"/>
    <w:rsid w:val="009972F0"/>
    <w:rsid w:val="009A098A"/>
    <w:rsid w:val="009A13C9"/>
    <w:rsid w:val="009B0C96"/>
    <w:rsid w:val="009B11CF"/>
    <w:rsid w:val="009B364A"/>
    <w:rsid w:val="009B44F8"/>
    <w:rsid w:val="009B58BF"/>
    <w:rsid w:val="009C222B"/>
    <w:rsid w:val="009C43C7"/>
    <w:rsid w:val="009C67A8"/>
    <w:rsid w:val="009C725C"/>
    <w:rsid w:val="009D02DA"/>
    <w:rsid w:val="009D201B"/>
    <w:rsid w:val="009D3D16"/>
    <w:rsid w:val="009D5D9C"/>
    <w:rsid w:val="009E2171"/>
    <w:rsid w:val="009E4516"/>
    <w:rsid w:val="00A003A1"/>
    <w:rsid w:val="00A011DD"/>
    <w:rsid w:val="00A022D8"/>
    <w:rsid w:val="00A223D0"/>
    <w:rsid w:val="00A23342"/>
    <w:rsid w:val="00A339BD"/>
    <w:rsid w:val="00A55E25"/>
    <w:rsid w:val="00A57815"/>
    <w:rsid w:val="00A61582"/>
    <w:rsid w:val="00A61CCB"/>
    <w:rsid w:val="00A61D97"/>
    <w:rsid w:val="00A62F82"/>
    <w:rsid w:val="00A63C9F"/>
    <w:rsid w:val="00A650DD"/>
    <w:rsid w:val="00A7133D"/>
    <w:rsid w:val="00A75213"/>
    <w:rsid w:val="00A84B5F"/>
    <w:rsid w:val="00A85033"/>
    <w:rsid w:val="00A87AFF"/>
    <w:rsid w:val="00A919B3"/>
    <w:rsid w:val="00AA0A9B"/>
    <w:rsid w:val="00AA0D48"/>
    <w:rsid w:val="00AC1129"/>
    <w:rsid w:val="00AC2D5B"/>
    <w:rsid w:val="00AC3568"/>
    <w:rsid w:val="00AD01DF"/>
    <w:rsid w:val="00AD176A"/>
    <w:rsid w:val="00AD36B2"/>
    <w:rsid w:val="00AF47AE"/>
    <w:rsid w:val="00AF7CA8"/>
    <w:rsid w:val="00B05BEB"/>
    <w:rsid w:val="00B10F3B"/>
    <w:rsid w:val="00B148B9"/>
    <w:rsid w:val="00B24109"/>
    <w:rsid w:val="00B278E7"/>
    <w:rsid w:val="00B32ABB"/>
    <w:rsid w:val="00B37453"/>
    <w:rsid w:val="00B41FD3"/>
    <w:rsid w:val="00B42C48"/>
    <w:rsid w:val="00B45484"/>
    <w:rsid w:val="00B50676"/>
    <w:rsid w:val="00B5128F"/>
    <w:rsid w:val="00B52822"/>
    <w:rsid w:val="00B5358D"/>
    <w:rsid w:val="00B53E31"/>
    <w:rsid w:val="00B54474"/>
    <w:rsid w:val="00B70CA4"/>
    <w:rsid w:val="00B70D03"/>
    <w:rsid w:val="00B76A3F"/>
    <w:rsid w:val="00B803E7"/>
    <w:rsid w:val="00B914A0"/>
    <w:rsid w:val="00B943C8"/>
    <w:rsid w:val="00BA2873"/>
    <w:rsid w:val="00BA4315"/>
    <w:rsid w:val="00BA4DDE"/>
    <w:rsid w:val="00BA664C"/>
    <w:rsid w:val="00BA6ACD"/>
    <w:rsid w:val="00BB2A6F"/>
    <w:rsid w:val="00BB4B8D"/>
    <w:rsid w:val="00BB4BF1"/>
    <w:rsid w:val="00BC1710"/>
    <w:rsid w:val="00BC41D1"/>
    <w:rsid w:val="00BC53D9"/>
    <w:rsid w:val="00BC655F"/>
    <w:rsid w:val="00BD540E"/>
    <w:rsid w:val="00BD57BB"/>
    <w:rsid w:val="00BF3592"/>
    <w:rsid w:val="00BF45EC"/>
    <w:rsid w:val="00BF7052"/>
    <w:rsid w:val="00C00931"/>
    <w:rsid w:val="00C01633"/>
    <w:rsid w:val="00C047F1"/>
    <w:rsid w:val="00C05A33"/>
    <w:rsid w:val="00C05FAB"/>
    <w:rsid w:val="00C1023A"/>
    <w:rsid w:val="00C13CA9"/>
    <w:rsid w:val="00C175B7"/>
    <w:rsid w:val="00C20656"/>
    <w:rsid w:val="00C23F6B"/>
    <w:rsid w:val="00C34F5E"/>
    <w:rsid w:val="00C35268"/>
    <w:rsid w:val="00C40DAC"/>
    <w:rsid w:val="00C51D2F"/>
    <w:rsid w:val="00C60FEC"/>
    <w:rsid w:val="00C70658"/>
    <w:rsid w:val="00C72C18"/>
    <w:rsid w:val="00C7383B"/>
    <w:rsid w:val="00C7605D"/>
    <w:rsid w:val="00C82C8E"/>
    <w:rsid w:val="00C83A55"/>
    <w:rsid w:val="00C97A28"/>
    <w:rsid w:val="00CA348A"/>
    <w:rsid w:val="00CA4DC4"/>
    <w:rsid w:val="00CB151A"/>
    <w:rsid w:val="00CB2CE6"/>
    <w:rsid w:val="00CB3149"/>
    <w:rsid w:val="00CB3A3E"/>
    <w:rsid w:val="00CD0151"/>
    <w:rsid w:val="00CD48DE"/>
    <w:rsid w:val="00CD6B9F"/>
    <w:rsid w:val="00CE123D"/>
    <w:rsid w:val="00CF15F7"/>
    <w:rsid w:val="00CF348B"/>
    <w:rsid w:val="00CF4EE3"/>
    <w:rsid w:val="00D01BDF"/>
    <w:rsid w:val="00D10555"/>
    <w:rsid w:val="00D12DE3"/>
    <w:rsid w:val="00D14237"/>
    <w:rsid w:val="00D14AC1"/>
    <w:rsid w:val="00D169BE"/>
    <w:rsid w:val="00D34CA0"/>
    <w:rsid w:val="00D3538B"/>
    <w:rsid w:val="00D42E68"/>
    <w:rsid w:val="00D43E94"/>
    <w:rsid w:val="00D466E2"/>
    <w:rsid w:val="00D51CEA"/>
    <w:rsid w:val="00D5437E"/>
    <w:rsid w:val="00D54F7B"/>
    <w:rsid w:val="00D57367"/>
    <w:rsid w:val="00D61996"/>
    <w:rsid w:val="00D648A4"/>
    <w:rsid w:val="00D65A39"/>
    <w:rsid w:val="00D66893"/>
    <w:rsid w:val="00D81CA2"/>
    <w:rsid w:val="00D8574F"/>
    <w:rsid w:val="00D904A4"/>
    <w:rsid w:val="00D9415C"/>
    <w:rsid w:val="00DB7675"/>
    <w:rsid w:val="00DB76F3"/>
    <w:rsid w:val="00DC0EB1"/>
    <w:rsid w:val="00DC791B"/>
    <w:rsid w:val="00DD0173"/>
    <w:rsid w:val="00DD1F6C"/>
    <w:rsid w:val="00DE2657"/>
    <w:rsid w:val="00DE2F31"/>
    <w:rsid w:val="00DE386D"/>
    <w:rsid w:val="00DE5590"/>
    <w:rsid w:val="00DF514F"/>
    <w:rsid w:val="00DF6CAC"/>
    <w:rsid w:val="00DF70C9"/>
    <w:rsid w:val="00DF7386"/>
    <w:rsid w:val="00DF776E"/>
    <w:rsid w:val="00E025A8"/>
    <w:rsid w:val="00E02FB1"/>
    <w:rsid w:val="00E03745"/>
    <w:rsid w:val="00E179C4"/>
    <w:rsid w:val="00E23C78"/>
    <w:rsid w:val="00E25DCD"/>
    <w:rsid w:val="00E269E1"/>
    <w:rsid w:val="00E3573A"/>
    <w:rsid w:val="00E45F13"/>
    <w:rsid w:val="00E47245"/>
    <w:rsid w:val="00E510BC"/>
    <w:rsid w:val="00E53256"/>
    <w:rsid w:val="00E5489D"/>
    <w:rsid w:val="00E57285"/>
    <w:rsid w:val="00E61256"/>
    <w:rsid w:val="00E63CB8"/>
    <w:rsid w:val="00E73CB2"/>
    <w:rsid w:val="00E73EC8"/>
    <w:rsid w:val="00E839BA"/>
    <w:rsid w:val="00EA1824"/>
    <w:rsid w:val="00EA501F"/>
    <w:rsid w:val="00EA59B8"/>
    <w:rsid w:val="00EA5E72"/>
    <w:rsid w:val="00EB18B2"/>
    <w:rsid w:val="00EB2112"/>
    <w:rsid w:val="00EB4153"/>
    <w:rsid w:val="00EB4863"/>
    <w:rsid w:val="00EC2DF9"/>
    <w:rsid w:val="00EC7D5F"/>
    <w:rsid w:val="00ED202A"/>
    <w:rsid w:val="00ED5865"/>
    <w:rsid w:val="00EE53EC"/>
    <w:rsid w:val="00EE6E36"/>
    <w:rsid w:val="00EF0C00"/>
    <w:rsid w:val="00EF61D4"/>
    <w:rsid w:val="00EF70ED"/>
    <w:rsid w:val="00F016BC"/>
    <w:rsid w:val="00F01AD8"/>
    <w:rsid w:val="00F05A19"/>
    <w:rsid w:val="00F0660B"/>
    <w:rsid w:val="00F123AE"/>
    <w:rsid w:val="00F12F98"/>
    <w:rsid w:val="00F140D2"/>
    <w:rsid w:val="00F14F8F"/>
    <w:rsid w:val="00F158C6"/>
    <w:rsid w:val="00F220FD"/>
    <w:rsid w:val="00F25D1F"/>
    <w:rsid w:val="00F3061B"/>
    <w:rsid w:val="00F40935"/>
    <w:rsid w:val="00F43DC7"/>
    <w:rsid w:val="00F51CBA"/>
    <w:rsid w:val="00F533AE"/>
    <w:rsid w:val="00F63777"/>
    <w:rsid w:val="00F7126C"/>
    <w:rsid w:val="00F72427"/>
    <w:rsid w:val="00F73331"/>
    <w:rsid w:val="00F74B84"/>
    <w:rsid w:val="00F768D5"/>
    <w:rsid w:val="00F86E87"/>
    <w:rsid w:val="00F91D37"/>
    <w:rsid w:val="00F949A9"/>
    <w:rsid w:val="00FA1391"/>
    <w:rsid w:val="00FA180D"/>
    <w:rsid w:val="00FB3087"/>
    <w:rsid w:val="00FB4694"/>
    <w:rsid w:val="00FB520C"/>
    <w:rsid w:val="00FC041B"/>
    <w:rsid w:val="00FC2367"/>
    <w:rsid w:val="00FC27FF"/>
    <w:rsid w:val="00FE35E5"/>
    <w:rsid w:val="00FE495C"/>
    <w:rsid w:val="00FE6748"/>
    <w:rsid w:val="00FE7D0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4B16"/>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numPr>
        <w:numId w:val="13"/>
      </w:numPr>
      <w:contextualSpacing w:val="0"/>
    </w:pPr>
    <w:rPr>
      <w:bCs/>
      <w:kern w:val="0"/>
      <w:szCs w:val="28"/>
    </w:rPr>
  </w:style>
  <w:style w:type="paragraph" w:customStyle="1" w:styleId="berschrift2nummeriert">
    <w:name w:val="Überschrift 2 nummeriert"/>
    <w:basedOn w:val="berschrift2"/>
    <w:next w:val="Standard"/>
    <w:uiPriority w:val="10"/>
    <w:qFormat/>
    <w:rsid w:val="004E297B"/>
    <w:pPr>
      <w:numPr>
        <w:ilvl w:val="1"/>
        <w:numId w:val="13"/>
      </w:numPr>
    </w:pPr>
    <w:rPr>
      <w:spacing w:val="0"/>
      <w:szCs w:val="26"/>
    </w:rPr>
  </w:style>
  <w:style w:type="paragraph" w:customStyle="1" w:styleId="berschrift3nummeriert">
    <w:name w:val="Überschrift 3 nummeriert"/>
    <w:basedOn w:val="berschrift3"/>
    <w:next w:val="Standard"/>
    <w:uiPriority w:val="10"/>
    <w:qFormat/>
    <w:rsid w:val="004E297B"/>
    <w:pPr>
      <w:numPr>
        <w:ilvl w:val="2"/>
        <w:numId w:val="13"/>
      </w:num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hangnummeriert">
    <w:name w:val="Überschrift 1 Anhang nummeriert"/>
    <w:qFormat/>
    <w:rsid w:val="00FA180D"/>
    <w:pPr>
      <w:numPr>
        <w:numId w:val="17"/>
      </w:numPr>
      <w:spacing w:before="480" w:after="240"/>
      <w:outlineLvl w:val="0"/>
    </w:pPr>
    <w:rPr>
      <w:rFonts w:asciiTheme="majorHAnsi" w:eastAsiaTheme="majorEastAsia" w:hAnsiTheme="majorHAnsi" w:cstheme="majorBidi"/>
      <w:b/>
      <w:bCs/>
      <w:sz w:val="28"/>
      <w:szCs w:val="28"/>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vsa.ch/glossar/"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lis.ch/downloads/igcheck" TargetMode="External"/><Relationship Id="rId2" Type="http://schemas.openxmlformats.org/officeDocument/2006/relationships/hyperlink" Target="https://www.interlis.ch/downloads/ilivalidator" TargetMode="External"/><Relationship Id="rId1" Type="http://schemas.openxmlformats.org/officeDocument/2006/relationships/hyperlink" Target="https://vsa.ch/publikationen-produk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2" ma:contentTypeDescription="Ein neues Dokument erstellen." ma:contentTypeScope="" ma:versionID="6421ee174289a0263cfe85a9a22e4afc">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A88C-8753-4F25-B7FF-1DFD67A81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D2C76-0D05-48DF-87D8-C5359DC1F8C8}">
  <ds:schemaRefs>
    <ds:schemaRef ds:uri="http://schemas.microsoft.com/sharepoint/v3/contenttype/forms"/>
  </ds:schemaRefs>
</ds:datastoreItem>
</file>

<file path=customXml/itemProps3.xml><?xml version="1.0" encoding="utf-8"?>
<ds:datastoreItem xmlns:ds="http://schemas.openxmlformats.org/officeDocument/2006/customXml" ds:itemID="{CD930D52-72F0-41D4-A16B-6BA2523A8E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DE9693-0C64-434E-9825-05D7473B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VSA Richtlinien 1-spaltig V8</Template>
  <TotalTime>0</TotalTime>
  <Pages>54</Pages>
  <Words>14869</Words>
  <Characters>93676</Characters>
  <Application>Microsoft Office Word</Application>
  <DocSecurity>0</DocSecurity>
  <Lines>780</Lines>
  <Paragraphs>216</Paragraphs>
  <ScaleCrop>false</ScaleCrop>
  <HeadingPairs>
    <vt:vector size="2" baseType="variant">
      <vt:variant>
        <vt:lpstr>Titel</vt:lpstr>
      </vt:variant>
      <vt:variant>
        <vt:i4>1</vt:i4>
      </vt:variant>
    </vt:vector>
  </HeadingPairs>
  <TitlesOfParts>
    <vt:vector size="1" baseType="lpstr">
      <vt:lpstr>Vorlagen Datenbewirtschaftungskonzept</vt:lpstr>
    </vt:vector>
  </TitlesOfParts>
  <Company>Acht Grad Ost AG</Company>
  <LinksUpToDate>false</LinksUpToDate>
  <CharactersWithSpaces>108329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Vorlagen Datenbewirtschaftungskonzept</dc:title>
  <dc:subject>&lt;GEMEINDE / VERBAND&gt;</dc:subject>
  <dc:creator>Lüthy Jürg</dc:creator>
  <cp:lastModifiedBy>Evelyn Maechler</cp:lastModifiedBy>
  <cp:revision>45</cp:revision>
  <cp:lastPrinted>2019-11-12T07:01:00Z</cp:lastPrinted>
  <dcterms:created xsi:type="dcterms:W3CDTF">2020-05-28T13:14:00Z</dcterms:created>
  <dcterms:modified xsi:type="dcterms:W3CDTF">2020-08-05T11:15:00Z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Lüthy</vt:lpwstr>
  </property>
  <property fmtid="{D5CDD505-2E9C-101B-9397-08002B2CF9AE}" pid="3" name="_Surname">
    <vt:lpwstr>Jürg</vt:lpwstr>
  </property>
  <property fmtid="{D5CDD505-2E9C-101B-9397-08002B2CF9AE}" pid="4" name="_Mail">
    <vt:lpwstr>juerg.luethy@achtgradost.ch</vt:lpwstr>
  </property>
  <property fmtid="{D5CDD505-2E9C-101B-9397-08002B2CF9AE}" pid="5" name="_Company">
    <vt:lpwstr>Acht Grad Ost AG</vt:lpwstr>
  </property>
  <property fmtid="{D5CDD505-2E9C-101B-9397-08002B2CF9AE}" pid="6" name="Gemeinde">
    <vt:lpwstr>&lt;Gemeinde in Eigenschaften&gt;</vt:lpwstr>
  </property>
  <property fmtid="{D5CDD505-2E9C-101B-9397-08002B2CF9AE}" pid="7" name="Kanton">
    <vt:lpwstr>&lt;Kanton in Eigenschaften&gt;</vt:lpwstr>
  </property>
  <property fmtid="{D5CDD505-2E9C-101B-9397-08002B2CF9AE}" pid="8" name="Verband">
    <vt:lpwstr>&lt;Verband in Eigenschaften&gt;</vt:lpwstr>
  </property>
  <property fmtid="{D5CDD505-2E9C-101B-9397-08002B2CF9AE}" pid="9" name="Datenkoordinator">
    <vt:lpwstr>&lt;Datenkoordinator gemäss Eigenschaften&gt;</vt:lpwstr>
  </property>
  <property fmtid="{D5CDD505-2E9C-101B-9397-08002B2CF9AE}" pid="10" name="D-Bew_Werkkataster">
    <vt:lpwstr>&lt;Bewirtschafter Werkkataster&gt;</vt:lpwstr>
  </property>
  <property fmtid="{D5CDD505-2E9C-101B-9397-08002B2CF9AE}" pid="11" name="D-Bew_GEP-Themen">
    <vt:lpwstr>&lt;Bewirtschafter GEP-Themen&gt;</vt:lpwstr>
  </property>
  <property fmtid="{D5CDD505-2E9C-101B-9397-08002B2CF9AE}" pid="12" name="Fachberater-SE">
    <vt:lpwstr>&lt;Fachberater SE&gt;</vt:lpwstr>
  </property>
  <property fmtid="{D5CDD505-2E9C-101B-9397-08002B2CF9AE}" pid="13" name="ContentTypeId">
    <vt:lpwstr>0x01010029C0F92880247D4C86C63C076D65B51D</vt:lpwstr>
  </property>
</Properties>
</file>