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502CA" w14:textId="72732516" w:rsidR="004C6C92" w:rsidRDefault="00F01CF1" w:rsidP="00167921">
      <w:pPr>
        <w:pStyle w:val="berschrift1"/>
        <w:rPr>
          <w:lang w:val="de-DE"/>
        </w:rPr>
      </w:pPr>
      <w:r>
        <w:rPr>
          <w:lang w:val="de-DE"/>
        </w:rPr>
        <w:t>Projektskizze</w:t>
      </w:r>
    </w:p>
    <w:p w14:paraId="46B6DE58" w14:textId="77777777" w:rsidR="00082EAA" w:rsidRPr="009E0C50" w:rsidRDefault="00082EAA" w:rsidP="00082EAA">
      <w:pPr>
        <w:rPr>
          <w:b/>
          <w:sz w:val="28"/>
        </w:rPr>
      </w:pPr>
      <w:r>
        <w:rPr>
          <w:b/>
          <w:sz w:val="28"/>
        </w:rPr>
        <w:t>Projekttitel</w:t>
      </w:r>
    </w:p>
    <w:p w14:paraId="707CA5FD" w14:textId="77777777" w:rsidR="00082EAA" w:rsidRDefault="00082EAA" w:rsidP="00082EAA"/>
    <w:p w14:paraId="78F8DACF" w14:textId="77777777" w:rsidR="00082EAA" w:rsidRDefault="00082EAA" w:rsidP="00082EAA">
      <w:r>
        <w:t>Erstellt von:</w:t>
      </w:r>
      <w:r>
        <w:tab/>
      </w:r>
      <w:r>
        <w:tab/>
      </w:r>
    </w:p>
    <w:p w14:paraId="7DEF39CC" w14:textId="77777777" w:rsidR="00082EAA" w:rsidRDefault="00082EAA" w:rsidP="00082EAA">
      <w:r>
        <w:t>Version:</w:t>
      </w:r>
      <w:r>
        <w:tab/>
      </w:r>
    </w:p>
    <w:p w14:paraId="5D893806" w14:textId="77777777" w:rsidR="00082EAA" w:rsidRDefault="00082EAA" w:rsidP="00082EAA"/>
    <w:p w14:paraId="74373430" w14:textId="77777777" w:rsidR="00082EAA" w:rsidRDefault="00082EAA" w:rsidP="00082EAA">
      <w:pPr>
        <w:numPr>
          <w:ilvl w:val="0"/>
          <w:numId w:val="39"/>
        </w:numPr>
        <w:spacing w:line="240" w:lineRule="auto"/>
        <w:jc w:val="left"/>
      </w:pPr>
      <w:r w:rsidRPr="009C2FD9">
        <w:t>Problemstellung</w:t>
      </w:r>
      <w:r>
        <w:t xml:space="preserve"> / Hintergrund</w:t>
      </w:r>
    </w:p>
    <w:p w14:paraId="04DA18DE" w14:textId="77777777" w:rsidR="00082EAA" w:rsidRPr="009C2FD9" w:rsidRDefault="00082EAA" w:rsidP="00082EAA"/>
    <w:p w14:paraId="3DF8A0D7" w14:textId="77777777" w:rsidR="00082EAA" w:rsidRDefault="00082EAA" w:rsidP="00082EAA">
      <w:pPr>
        <w:numPr>
          <w:ilvl w:val="0"/>
          <w:numId w:val="39"/>
        </w:numPr>
        <w:spacing w:line="240" w:lineRule="auto"/>
        <w:jc w:val="left"/>
      </w:pPr>
      <w:r w:rsidRPr="009C2FD9">
        <w:t>Ziele</w:t>
      </w:r>
      <w:r>
        <w:br/>
      </w:r>
      <w:r w:rsidRPr="009C2FD9">
        <w:t>Zielpublikum und Nutzen pro Anspruchsgruppe</w:t>
      </w:r>
    </w:p>
    <w:p w14:paraId="063F27AF" w14:textId="77777777" w:rsidR="00082EAA" w:rsidRPr="009C2FD9" w:rsidRDefault="00082EAA" w:rsidP="00082EAA"/>
    <w:p w14:paraId="3FE2144E" w14:textId="77777777" w:rsidR="00082EAA" w:rsidRDefault="00082EAA" w:rsidP="00082EAA">
      <w:pPr>
        <w:numPr>
          <w:ilvl w:val="0"/>
          <w:numId w:val="39"/>
        </w:numPr>
        <w:spacing w:line="240" w:lineRule="auto"/>
        <w:jc w:val="left"/>
      </w:pPr>
      <w:r>
        <w:t>Zu erbringende Leistungen</w:t>
      </w:r>
    </w:p>
    <w:p w14:paraId="5F31C2DC" w14:textId="77777777" w:rsidR="00082EAA" w:rsidRDefault="00082EAA" w:rsidP="00082EAA">
      <w:pPr>
        <w:ind w:left="360"/>
      </w:pPr>
      <w:r w:rsidRPr="009C2FD9">
        <w:t>Beschrieb der zu erbringenden Leistungen</w:t>
      </w:r>
    </w:p>
    <w:p w14:paraId="130D598D" w14:textId="74F026CC" w:rsidR="00082EAA" w:rsidRPr="009C2FD9" w:rsidRDefault="007F7075" w:rsidP="00A57385">
      <w:pPr>
        <w:ind w:left="360"/>
        <w:jc w:val="left"/>
      </w:pPr>
      <w:r>
        <w:t>Angabe v</w:t>
      </w:r>
      <w:r w:rsidR="00082EAA">
        <w:t xml:space="preserve">orhandene Grundlagen (inkl. </w:t>
      </w:r>
      <w:r>
        <w:t>zu verwendende</w:t>
      </w:r>
      <w:r w:rsidR="00082EAA">
        <w:t xml:space="preserve"> Normen in den </w:t>
      </w:r>
      <w:r w:rsidR="001F15AB">
        <w:t xml:space="preserve">zu publizierenden </w:t>
      </w:r>
      <w:r w:rsidR="00082EAA">
        <w:t>Sprachversionen</w:t>
      </w:r>
      <w:r w:rsidR="005819D6">
        <w:t>. Falls relevante Normen nicht in allen Sprachversionen vorhanden sind, müssen allenfalls entscheidende Aspekte zusätzlich übersetzt werden.</w:t>
      </w:r>
      <w:r w:rsidR="00082EAA">
        <w:t>)</w:t>
      </w:r>
      <w:r w:rsidR="00082EAA">
        <w:br/>
      </w:r>
    </w:p>
    <w:p w14:paraId="0F4A38C5" w14:textId="77777777" w:rsidR="0003642C" w:rsidRDefault="00B26401" w:rsidP="00082EAA">
      <w:pPr>
        <w:numPr>
          <w:ilvl w:val="0"/>
          <w:numId w:val="39"/>
        </w:numPr>
        <w:spacing w:line="240" w:lineRule="auto"/>
        <w:jc w:val="left"/>
      </w:pPr>
      <w:r>
        <w:t>Vorschlag</w:t>
      </w:r>
      <w:r w:rsidR="0003642C">
        <w:t xml:space="preserve"> zu Erstellung und Vertrieb der Publikation</w:t>
      </w:r>
    </w:p>
    <w:p w14:paraId="06DBC582" w14:textId="77777777" w:rsidR="00DB3B76" w:rsidRDefault="00082EAA" w:rsidP="00DB3B76">
      <w:pPr>
        <w:numPr>
          <w:ilvl w:val="1"/>
          <w:numId w:val="39"/>
        </w:numPr>
        <w:spacing w:line="240" w:lineRule="auto"/>
        <w:ind w:left="709" w:hanging="425"/>
        <w:jc w:val="left"/>
      </w:pPr>
      <w:r w:rsidRPr="009C2FD9">
        <w:t>Art der Publikation (Richtlinie, Empfehlung, etc.)</w:t>
      </w:r>
    </w:p>
    <w:p w14:paraId="192ECB46" w14:textId="77777777" w:rsidR="00DB3B76" w:rsidRDefault="00082EAA" w:rsidP="00DB3B76">
      <w:pPr>
        <w:numPr>
          <w:ilvl w:val="1"/>
          <w:numId w:val="39"/>
        </w:numPr>
        <w:spacing w:line="240" w:lineRule="auto"/>
        <w:ind w:left="709" w:hanging="425"/>
        <w:jc w:val="left"/>
      </w:pPr>
      <w:r w:rsidRPr="009C2FD9">
        <w:t>Form der Publikation (PDF, Print on Demand, Gedruckt, Internetseite etc.)</w:t>
      </w:r>
    </w:p>
    <w:p w14:paraId="04D47B4E" w14:textId="77777777" w:rsidR="00DB3B76" w:rsidRDefault="00082EAA" w:rsidP="00DB3B76">
      <w:pPr>
        <w:numPr>
          <w:ilvl w:val="1"/>
          <w:numId w:val="39"/>
        </w:numPr>
        <w:spacing w:line="240" w:lineRule="auto"/>
        <w:ind w:left="709" w:hanging="425"/>
        <w:jc w:val="left"/>
      </w:pPr>
      <w:r>
        <w:t>Layout</w:t>
      </w:r>
      <w:r w:rsidR="00446BE9">
        <w:t xml:space="preserve"> (</w:t>
      </w:r>
      <w:r w:rsidRPr="009C2FD9">
        <w:t>professionell</w:t>
      </w:r>
      <w:r w:rsidR="00446BE9">
        <w:t xml:space="preserve">es </w:t>
      </w:r>
      <w:r w:rsidR="00DB3B76">
        <w:t>Layout</w:t>
      </w:r>
      <w:r w:rsidR="00446BE9">
        <w:t xml:space="preserve"> oder Erstellung in </w:t>
      </w:r>
      <w:r w:rsidRPr="009C2FD9">
        <w:t>VSA-Wordvorlage</w:t>
      </w:r>
      <w:r w:rsidR="00446BE9">
        <w:t xml:space="preserve">, </w:t>
      </w:r>
      <w:r w:rsidRPr="009C2FD9">
        <w:t>Kriterien: Zielgruppen, Ansprüche/Bedeutung, Auflage etc.)</w:t>
      </w:r>
    </w:p>
    <w:p w14:paraId="7A34B6E2" w14:textId="2C10352B" w:rsidR="00082EAA" w:rsidRDefault="00082EAA" w:rsidP="00DB3B76">
      <w:pPr>
        <w:numPr>
          <w:ilvl w:val="1"/>
          <w:numId w:val="39"/>
        </w:numPr>
        <w:spacing w:line="240" w:lineRule="auto"/>
        <w:ind w:left="709" w:hanging="425"/>
        <w:jc w:val="left"/>
      </w:pPr>
      <w:r>
        <w:t>VSA-Shop</w:t>
      </w:r>
      <w:r w:rsidR="00DB3B76">
        <w:t xml:space="preserve"> (Verkauf über </w:t>
      </w:r>
      <w:r w:rsidRPr="009C2FD9">
        <w:t xml:space="preserve">VSA-Shop oder gratis </w:t>
      </w:r>
      <w:r w:rsidR="00DB3B76">
        <w:t>Download auf VSA-Webseite)</w:t>
      </w:r>
    </w:p>
    <w:p w14:paraId="5358E407" w14:textId="77777777" w:rsidR="00082EAA" w:rsidRDefault="00082EAA" w:rsidP="00082EAA">
      <w:pPr>
        <w:ind w:left="360"/>
      </w:pPr>
    </w:p>
    <w:p w14:paraId="1430B7FD" w14:textId="77777777" w:rsidR="00082EAA" w:rsidRDefault="00082EAA" w:rsidP="00082EAA">
      <w:pPr>
        <w:numPr>
          <w:ilvl w:val="0"/>
          <w:numId w:val="39"/>
        </w:numPr>
        <w:spacing w:line="240" w:lineRule="auto"/>
        <w:jc w:val="left"/>
      </w:pPr>
      <w:r>
        <w:t>Sprachversionen</w:t>
      </w:r>
    </w:p>
    <w:p w14:paraId="2C0F176A" w14:textId="77777777" w:rsidR="00082EAA" w:rsidRDefault="00082EAA" w:rsidP="00082EAA">
      <w:pPr>
        <w:ind w:left="360"/>
      </w:pPr>
      <w:r w:rsidRPr="009C2FD9">
        <w:t>Vorschlag der Sprachversionen (DE, FR, IT)</w:t>
      </w:r>
    </w:p>
    <w:p w14:paraId="5A020151" w14:textId="77777777" w:rsidR="00082EAA" w:rsidRPr="009C2FD9" w:rsidRDefault="00082EAA" w:rsidP="00082EAA"/>
    <w:p w14:paraId="19F96907" w14:textId="77777777" w:rsidR="00082EAA" w:rsidRDefault="00082EAA" w:rsidP="00082EAA">
      <w:pPr>
        <w:numPr>
          <w:ilvl w:val="0"/>
          <w:numId w:val="39"/>
        </w:numPr>
        <w:spacing w:line="240" w:lineRule="auto"/>
        <w:jc w:val="left"/>
      </w:pPr>
      <w:r w:rsidRPr="009C2FD9">
        <w:t>Terminprogramm</w:t>
      </w:r>
    </w:p>
    <w:p w14:paraId="103EFAE7" w14:textId="77777777" w:rsidR="00082EAA" w:rsidRPr="009C2FD9" w:rsidRDefault="00082EAA" w:rsidP="00082EAA">
      <w:pPr>
        <w:ind w:left="360"/>
      </w:pPr>
    </w:p>
    <w:p w14:paraId="5B2C1CB9" w14:textId="77777777" w:rsidR="00082EAA" w:rsidRDefault="00082EAA" w:rsidP="00082EAA">
      <w:pPr>
        <w:numPr>
          <w:ilvl w:val="0"/>
          <w:numId w:val="39"/>
        </w:numPr>
        <w:spacing w:line="240" w:lineRule="auto"/>
        <w:jc w:val="left"/>
      </w:pPr>
      <w:r w:rsidRPr="009C2FD9">
        <w:t>Projektorganisation</w:t>
      </w:r>
      <w:r>
        <w:br/>
      </w:r>
      <w:r w:rsidRPr="009C2FD9">
        <w:t>Vorschlag für Projektleitung (Name) und Projektteam (</w:t>
      </w:r>
      <w:r w:rsidRPr="008B3733">
        <w:t>Funktion</w:t>
      </w:r>
      <w:r w:rsidRPr="009C2FD9">
        <w:t xml:space="preserve"> und/oder Namen). </w:t>
      </w:r>
      <w:r>
        <w:t xml:space="preserve">Siehe weitere Informationen im </w:t>
      </w:r>
      <w:hyperlink r:id="rId11" w:history="1">
        <w:r w:rsidRPr="00B77E4A">
          <w:rPr>
            <w:rStyle w:val="Hyperlink"/>
          </w:rPr>
          <w:t>Projektleitfaden</w:t>
        </w:r>
      </w:hyperlink>
      <w:r>
        <w:t>.</w:t>
      </w:r>
      <w:r>
        <w:br/>
      </w:r>
      <w:r w:rsidRPr="009C2FD9">
        <w:t>Achtung: In dieser Phase wird i.d.R. nur die Projektleitung kontaktiert, um abzuklären, ob sie die Funktion der Projektleitung übernehmen würde. Die möglichen Mitglieder des Projektteams werden hingegen noch nicht angegangen, weil ja noch nicht klar ist, ob das Projekt überhaupt offiziell ausgelöst wird.</w:t>
      </w:r>
      <w:r>
        <w:t xml:space="preserve"> </w:t>
      </w:r>
    </w:p>
    <w:p w14:paraId="4656D6E0" w14:textId="77777777" w:rsidR="00082EAA" w:rsidRPr="009C2FD9" w:rsidRDefault="00082EAA" w:rsidP="00082EAA"/>
    <w:p w14:paraId="0C7E17E9" w14:textId="77777777" w:rsidR="00082EAA" w:rsidRDefault="00082EAA" w:rsidP="00082EAA">
      <w:pPr>
        <w:numPr>
          <w:ilvl w:val="0"/>
          <w:numId w:val="39"/>
        </w:numPr>
        <w:spacing w:line="240" w:lineRule="auto"/>
        <w:jc w:val="left"/>
      </w:pPr>
      <w:r w:rsidRPr="009C2FD9">
        <w:t xml:space="preserve">Gesamtkosten </w:t>
      </w:r>
      <w:r>
        <w:br/>
      </w:r>
      <w:r w:rsidRPr="009C2FD9">
        <w:t>Grobe Schätzung der Gesamtkoste</w:t>
      </w:r>
      <w:r>
        <w:t xml:space="preserve">n, </w:t>
      </w:r>
      <w:r w:rsidRPr="009C2FD9">
        <w:t xml:space="preserve">inkl. </w:t>
      </w:r>
    </w:p>
    <w:p w14:paraId="5C67F286" w14:textId="77777777" w:rsidR="00082EAA" w:rsidRDefault="00082EAA" w:rsidP="00082EAA">
      <w:pPr>
        <w:numPr>
          <w:ilvl w:val="1"/>
          <w:numId w:val="39"/>
        </w:numPr>
        <w:spacing w:line="240" w:lineRule="auto"/>
        <w:jc w:val="left"/>
      </w:pPr>
      <w:r w:rsidRPr="009C2FD9">
        <w:t>Honorare für Auftragnehmer/-innen sowie Entschädigung der Projektleitung</w:t>
      </w:r>
    </w:p>
    <w:p w14:paraId="1ACFF751" w14:textId="77777777" w:rsidR="00082EAA" w:rsidRDefault="00082EAA" w:rsidP="00082EAA">
      <w:pPr>
        <w:numPr>
          <w:ilvl w:val="1"/>
          <w:numId w:val="39"/>
        </w:numPr>
        <w:spacing w:line="240" w:lineRule="auto"/>
        <w:jc w:val="left"/>
      </w:pPr>
      <w:r w:rsidRPr="009C2FD9">
        <w:t>Sitzungsgelder und Spesen des Projektteams</w:t>
      </w:r>
    </w:p>
    <w:p w14:paraId="374FA2D6" w14:textId="77777777" w:rsidR="00082EAA" w:rsidRDefault="00082EAA" w:rsidP="00082EAA">
      <w:pPr>
        <w:numPr>
          <w:ilvl w:val="1"/>
          <w:numId w:val="39"/>
        </w:numPr>
        <w:spacing w:line="240" w:lineRule="auto"/>
        <w:jc w:val="left"/>
      </w:pPr>
      <w:r w:rsidRPr="009C2FD9">
        <w:t>Kosten für Übersetzungen inkl. fachlicher Überprüfung der Übersetzung</w:t>
      </w:r>
      <w:r>
        <w:t xml:space="preserve"> (variiert nach Umfang) </w:t>
      </w:r>
    </w:p>
    <w:p w14:paraId="0526BF5E" w14:textId="77777777" w:rsidR="00082EAA" w:rsidRDefault="00082EAA" w:rsidP="00082EAA">
      <w:pPr>
        <w:numPr>
          <w:ilvl w:val="1"/>
          <w:numId w:val="39"/>
        </w:numPr>
        <w:spacing w:line="240" w:lineRule="auto"/>
        <w:jc w:val="left"/>
      </w:pPr>
      <w:r w:rsidRPr="009C2FD9">
        <w:lastRenderedPageBreak/>
        <w:t>Vernehmlassung</w:t>
      </w:r>
      <w:r>
        <w:t xml:space="preserve"> (ca. 2000 CHF für Aufschaltung auf E-Vernehmlassungstool, variiert nach Umfang)</w:t>
      </w:r>
    </w:p>
    <w:p w14:paraId="3A882189" w14:textId="77777777" w:rsidR="00082EAA" w:rsidRDefault="00082EAA" w:rsidP="00082EAA">
      <w:pPr>
        <w:numPr>
          <w:ilvl w:val="1"/>
          <w:numId w:val="39"/>
        </w:numPr>
        <w:spacing w:line="240" w:lineRule="auto"/>
        <w:jc w:val="left"/>
      </w:pPr>
      <w:r w:rsidRPr="009C2FD9">
        <w:t xml:space="preserve">Layout </w:t>
      </w:r>
      <w:r>
        <w:t xml:space="preserve">(variiert nach Umfang) </w:t>
      </w:r>
    </w:p>
    <w:p w14:paraId="137B5AF1" w14:textId="77777777" w:rsidR="00082EAA" w:rsidRDefault="00082EAA" w:rsidP="00082EAA">
      <w:pPr>
        <w:numPr>
          <w:ilvl w:val="1"/>
          <w:numId w:val="39"/>
        </w:numPr>
        <w:spacing w:line="240" w:lineRule="auto"/>
        <w:jc w:val="left"/>
      </w:pPr>
      <w:r>
        <w:t>Weiteres</w:t>
      </w:r>
    </w:p>
    <w:p w14:paraId="7E5C7EAD" w14:textId="77777777" w:rsidR="00082EAA" w:rsidRDefault="00082EAA" w:rsidP="00082EAA">
      <w:pPr>
        <w:ind w:left="360"/>
      </w:pPr>
      <w:r w:rsidRPr="009C2FD9">
        <w:t>Kennwerte für Übersetzung, Layout etc. können bei der </w:t>
      </w:r>
      <w:r w:rsidRPr="00F26D87">
        <w:t>CC-Ansprechperson</w:t>
      </w:r>
      <w:r w:rsidRPr="009C2FD9">
        <w:t> in Erfahrung gebracht werden. Allfällige Druckkosten laufen über das entsprechende VSA-Budget und werden nicht dem Projektbudget belastet.</w:t>
      </w:r>
    </w:p>
    <w:p w14:paraId="3D74BCB7" w14:textId="77777777" w:rsidR="00082EAA" w:rsidRPr="009C2FD9" w:rsidRDefault="00082EAA" w:rsidP="00082EAA">
      <w:pPr>
        <w:ind w:left="360"/>
      </w:pPr>
    </w:p>
    <w:p w14:paraId="42789AB6" w14:textId="77777777" w:rsidR="00082EAA" w:rsidRDefault="00082EAA" w:rsidP="00082EAA">
      <w:pPr>
        <w:numPr>
          <w:ilvl w:val="0"/>
          <w:numId w:val="39"/>
        </w:numPr>
        <w:spacing w:line="240" w:lineRule="auto"/>
        <w:jc w:val="left"/>
      </w:pPr>
      <w:r w:rsidRPr="009C2FD9">
        <w:t xml:space="preserve">Co-Finanzierungen </w:t>
      </w:r>
      <w:r>
        <w:br/>
      </w:r>
      <w:r w:rsidRPr="009C2FD9">
        <w:t>Vorschläge zu allfälligen Co-Finanzierungen</w:t>
      </w:r>
    </w:p>
    <w:p w14:paraId="27D416FA" w14:textId="77777777" w:rsidR="00082EAA" w:rsidRPr="009C2FD9" w:rsidRDefault="00082EAA" w:rsidP="00082EAA">
      <w:pPr>
        <w:ind w:left="360"/>
      </w:pPr>
    </w:p>
    <w:p w14:paraId="0E824D04" w14:textId="77777777" w:rsidR="00082EAA" w:rsidRDefault="00082EAA" w:rsidP="00082EAA">
      <w:pPr>
        <w:numPr>
          <w:ilvl w:val="0"/>
          <w:numId w:val="39"/>
        </w:numPr>
        <w:spacing w:line="240" w:lineRule="auto"/>
        <w:jc w:val="left"/>
      </w:pPr>
      <w:r w:rsidRPr="009C2FD9">
        <w:t xml:space="preserve">Vergabe der Arbeiten </w:t>
      </w:r>
      <w:r>
        <w:br/>
      </w:r>
      <w:r w:rsidRPr="009C2FD9">
        <w:t>Vorschlag für Vergabe der Arbeiten (potenzielle Auftragnehmer? Direktvergabe oder Ausschreibung?) Bei Projekten bis CHF 50’000, für welche eine Direktvergabe geplant ist, kann die Projektskizze auch in Form eines Vorgehensvorschlags mit Honorarofferte der vorgesehenen Auftragnehmer/-in erstellt werden.</w:t>
      </w:r>
    </w:p>
    <w:p w14:paraId="37D13DEA" w14:textId="77777777" w:rsidR="00082EAA" w:rsidRDefault="00082EAA" w:rsidP="00082EAA"/>
    <w:p w14:paraId="7140FAF8" w14:textId="77777777" w:rsidR="00082EAA" w:rsidRDefault="00082EAA" w:rsidP="00082EAA">
      <w:pPr>
        <w:numPr>
          <w:ilvl w:val="0"/>
          <w:numId w:val="39"/>
        </w:numPr>
        <w:spacing w:line="240" w:lineRule="auto"/>
        <w:jc w:val="left"/>
      </w:pPr>
      <w:r>
        <w:t>Dat</w:t>
      </w:r>
      <w:r w:rsidRPr="009C2FD9">
        <w:t xml:space="preserve">enstruktur Siedlungsentwässerung </w:t>
      </w:r>
      <w:r>
        <w:br/>
      </w:r>
      <w:r w:rsidRPr="009C2FD9">
        <w:t>Aussage, ob sich das Projekt auf die Datenstruktur Siedlungsentwässerung </w:t>
      </w:r>
      <w:r w:rsidRPr="008B3733">
        <w:t>VSA-DSS</w:t>
      </w:r>
      <w:r w:rsidRPr="009C2FD9">
        <w:t> auswirken wird (Ja; Nein; noch unsicher -&gt; wird bis Meilenstein XY gemäss Terminprogramm abgeklärt)</w:t>
      </w:r>
    </w:p>
    <w:p w14:paraId="64E8E870" w14:textId="77777777" w:rsidR="00082EAA" w:rsidRPr="009C2FD9" w:rsidRDefault="00082EAA" w:rsidP="00082EAA"/>
    <w:p w14:paraId="525FF7EB" w14:textId="77777777" w:rsidR="00082EAA" w:rsidRPr="00082EAA" w:rsidRDefault="00082EAA" w:rsidP="00082EAA"/>
    <w:sectPr w:rsidR="00082EAA" w:rsidRPr="00082EAA" w:rsidSect="00D33D83">
      <w:headerReference w:type="default" r:id="rId12"/>
      <w:footerReference w:type="default" r:id="rId13"/>
      <w:headerReference w:type="first" r:id="rId14"/>
      <w:pgSz w:w="11906" w:h="16838" w:code="9"/>
      <w:pgMar w:top="2835" w:right="794" w:bottom="1304" w:left="1701" w:header="2211"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5F422" w14:textId="77777777" w:rsidR="00FA2FA0" w:rsidRDefault="00FA2FA0" w:rsidP="00BA6ACD"/>
  </w:endnote>
  <w:endnote w:type="continuationSeparator" w:id="0">
    <w:p w14:paraId="0521E58E" w14:textId="77777777" w:rsidR="00FA2FA0" w:rsidRDefault="00FA2FA0" w:rsidP="00B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Com 55 Roman">
    <w:altName w:val="Arial"/>
    <w:charset w:val="4D"/>
    <w:family w:val="swiss"/>
    <w:pitch w:val="variable"/>
    <w:sig w:usb0="8000000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B293" w14:textId="77777777" w:rsidR="00D42984" w:rsidRDefault="00D42984">
    <w:pPr>
      <w:pStyle w:val="Fuzeile"/>
    </w:pPr>
    <w:r>
      <mc:AlternateContent>
        <mc:Choice Requires="wps">
          <w:drawing>
            <wp:anchor distT="0" distB="0" distL="114300" distR="114300" simplePos="0" relativeHeight="251682815" behindDoc="0" locked="1" layoutInCell="1" allowOverlap="1" wp14:anchorId="24DAC588" wp14:editId="77D8C2BA">
              <wp:simplePos x="0" y="0"/>
              <wp:positionH relativeFrom="rightMargin">
                <wp:align>right</wp:align>
              </wp:positionH>
              <wp:positionV relativeFrom="page">
                <wp:align>bottom</wp:align>
              </wp:positionV>
              <wp:extent cx="1623600" cy="75960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1623600" cy="75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726E69" w14:textId="77777777" w:rsidR="00D42984" w:rsidRPr="005C6148" w:rsidRDefault="00D42984" w:rsidP="005019C2">
                          <w:pPr>
                            <w:pStyle w:val="Seitenzahlen"/>
                          </w:pPr>
                          <w:r>
                            <w:t xml:space="preserve">Seite </w:t>
                          </w: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t xml:space="preserve"> von </w:t>
                          </w:r>
                          <w:r>
                            <w:rPr>
                              <w:noProof/>
                            </w:rPr>
                            <w:fldChar w:fldCharType="begin"/>
                          </w:r>
                          <w:r>
                            <w:rPr>
                              <w:noProof/>
                            </w:rPr>
                            <w:instrText xml:space="preserve"> NUMPAGES   \* MERGEFORMAT </w:instrText>
                          </w:r>
                          <w:r>
                            <w:rPr>
                              <w:noProof/>
                            </w:rPr>
                            <w:fldChar w:fldCharType="separate"/>
                          </w:r>
                          <w:r>
                            <w:rPr>
                              <w:noProof/>
                            </w:rPr>
                            <w:t>8</w:t>
                          </w:r>
                          <w:r>
                            <w:rPr>
                              <w:noProof/>
                            </w:rPr>
                            <w:fldChar w:fldCharType="end"/>
                          </w:r>
                        </w:p>
                      </w:txbxContent>
                    </wps:txbx>
                    <wps:bodyPr rot="0" spcFirstLastPara="0" vertOverflow="overflow" horzOverflow="overflow" vert="horz" wrap="square" lIns="0" tIns="0" rIns="486000" bIns="41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AC588" id="_x0000_t202" coordsize="21600,21600" o:spt="202" path="m,l,21600r21600,l21600,xe">
              <v:stroke joinstyle="miter"/>
              <v:path gradientshapeok="t" o:connecttype="rect"/>
            </v:shapetype>
            <v:shape id="Textfeld 13" o:spid="_x0000_s1026" type="#_x0000_t202" style="position:absolute;left:0;text-align:left;margin-left:76.65pt;margin-top:0;width:127.85pt;height:59.8pt;z-index:251682815;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" filled="f" stroked="f" strokeweight=".5pt">
              <v:textbox inset="0,0,13.5mm,11.5mm">
                <w:txbxContent>
                  <w:p w14:paraId="71726E69" w14:textId="77777777" w:rsidR="00D42984" w:rsidRPr="005C6148" w:rsidRDefault="00D42984" w:rsidP="005019C2">
                    <w:pPr>
                      <w:pStyle w:val="Seitenzahlen"/>
                    </w:pPr>
                    <w:r>
                      <w:t xml:space="preserve">Seite </w:t>
                    </w: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t xml:space="preserve"> von </w:t>
                    </w:r>
                    <w:r>
                      <w:rPr>
                        <w:noProof/>
                      </w:rPr>
                      <w:fldChar w:fldCharType="begin"/>
                    </w:r>
                    <w:r>
                      <w:rPr>
                        <w:noProof/>
                      </w:rPr>
                      <w:instrText xml:space="preserve"> NUMPAGES   \* MERGEFORMAT </w:instrText>
                    </w:r>
                    <w:r>
                      <w:rPr>
                        <w:noProof/>
                      </w:rPr>
                      <w:fldChar w:fldCharType="separate"/>
                    </w:r>
                    <w:r>
                      <w:rPr>
                        <w:noProof/>
                      </w:rPr>
                      <w:t>8</w:t>
                    </w:r>
                    <w:r>
                      <w:rPr>
                        <w:noProof/>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0B4D8" w14:textId="77777777" w:rsidR="00FA2FA0" w:rsidRDefault="00FA2FA0" w:rsidP="00BA6ACD"/>
  </w:footnote>
  <w:footnote w:type="continuationSeparator" w:id="0">
    <w:p w14:paraId="563F5CA6" w14:textId="77777777" w:rsidR="00FA2FA0" w:rsidRPr="00C20656" w:rsidRDefault="00FA2FA0" w:rsidP="00BA6ACD">
      <w:pPr>
        <w:pStyle w:val="Untertitel"/>
      </w:pPr>
    </w:p>
  </w:footnote>
  <w:footnote w:type="continuationNotice" w:id="1">
    <w:p w14:paraId="3344F42B" w14:textId="77777777" w:rsidR="00FA2FA0" w:rsidRDefault="00FA2FA0" w:rsidP="00BA6A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622B" w14:textId="77777777" w:rsidR="00D42984" w:rsidRPr="00D33D83" w:rsidRDefault="003C2A53" w:rsidP="00D33D83">
    <w:pPr>
      <w:pStyle w:val="Kopfzeile"/>
    </w:pPr>
    <w:r>
      <w:rPr>
        <w:noProof/>
        <w:lang w:eastAsia="de-CH"/>
      </w:rPr>
      <mc:AlternateContent>
        <mc:Choice Requires="wpg">
          <w:drawing>
            <wp:anchor distT="0" distB="0" distL="114300" distR="114300" simplePos="0" relativeHeight="251694079" behindDoc="0" locked="1" layoutInCell="1" allowOverlap="1" wp14:anchorId="76F52F67" wp14:editId="37286C98">
              <wp:simplePos x="0" y="0"/>
              <wp:positionH relativeFrom="margin">
                <wp:align>right</wp:align>
              </wp:positionH>
              <wp:positionV relativeFrom="page">
                <wp:align>top</wp:align>
              </wp:positionV>
              <wp:extent cx="3157200" cy="1278000"/>
              <wp:effectExtent l="0" t="0" r="0" b="0"/>
              <wp:wrapNone/>
              <wp:docPr id="148" name="Gruppieren 148"/>
              <wp:cNvGraphicFramePr/>
              <a:graphic xmlns:a="http://schemas.openxmlformats.org/drawingml/2006/main">
                <a:graphicData uri="http://schemas.microsoft.com/office/word/2010/wordprocessingGroup">
                  <wpg:wgp>
                    <wpg:cNvGrpSpPr/>
                    <wpg:grpSpPr>
                      <a:xfrm>
                        <a:off x="0" y="0"/>
                        <a:ext cx="3157200" cy="1278000"/>
                        <a:chOff x="0" y="0"/>
                        <a:chExt cx="3158670" cy="1277233"/>
                      </a:xfrm>
                    </wpg:grpSpPr>
                    <wps:wsp>
                      <wps:cNvPr id="149" name="Rechteck 149"/>
                      <wps:cNvSpPr/>
                      <wps:spPr>
                        <a:xfrm>
                          <a:off x="2798859" y="0"/>
                          <a:ext cx="359811" cy="359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0" name="Grafik 150"/>
                        <pic:cNvPicPr>
                          <a:picLocks noChangeAspect="1"/>
                        </pic:cNvPicPr>
                      </pic:nvPicPr>
                      <pic:blipFill>
                        <a:blip r:embed="rId1"/>
                        <a:stretch>
                          <a:fillRect/>
                        </a:stretch>
                      </pic:blipFill>
                      <pic:spPr>
                        <a:xfrm>
                          <a:off x="0" y="326003"/>
                          <a:ext cx="1402080" cy="9512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91B35A" id="Gruppieren 148" o:spid="_x0000_s1026" style="position:absolute;margin-left:197.4pt;margin-top:0;width:248.6pt;height:100.65pt;z-index:251694079;mso-position-horizontal:right;mso-position-horizontal-relative:margin;mso-position-vertical:top;mso-position-vertical-relative:page;mso-width-relative:margin;mso-height-relative:margin" coordsize="31586,127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">
              <v:rect id="Rechteck 149" o:spid="_x0000_s1027" style="position:absolute;left:27988;width:3598;height:3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0" o:spid="_x0000_s1028" type="#_x0000_t75" style="position:absolute;top:3260;width:14020;height:9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">
                <v:imagedata r:id="rId2" o:title=""/>
              </v:shape>
              <w10:wrap anchorx="margin"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6547" w14:textId="77777777" w:rsidR="00D42984" w:rsidRPr="00BC4238" w:rsidRDefault="003C2A53" w:rsidP="00BC4238">
    <w:pPr>
      <w:pStyle w:val="Kopfzeile"/>
    </w:pPr>
    <w:r>
      <w:rPr>
        <w:noProof/>
        <w:lang w:eastAsia="de-CH"/>
      </w:rPr>
      <mc:AlternateContent>
        <mc:Choice Requires="wpg">
          <w:drawing>
            <wp:anchor distT="0" distB="0" distL="114300" distR="114300" simplePos="0" relativeHeight="251692031" behindDoc="0" locked="1" layoutInCell="1" allowOverlap="1" wp14:anchorId="51B34EFB" wp14:editId="66E9E54C">
              <wp:simplePos x="0" y="0"/>
              <wp:positionH relativeFrom="margin">
                <wp:align>left</wp:align>
              </wp:positionH>
              <wp:positionV relativeFrom="page">
                <wp:align>top</wp:align>
              </wp:positionV>
              <wp:extent cx="2516400" cy="1270800"/>
              <wp:effectExtent l="0" t="0" r="17780" b="5715"/>
              <wp:wrapNone/>
              <wp:docPr id="97" name="Gruppieren 97"/>
              <wp:cNvGraphicFramePr/>
              <a:graphic xmlns:a="http://schemas.openxmlformats.org/drawingml/2006/main">
                <a:graphicData uri="http://schemas.microsoft.com/office/word/2010/wordprocessingGroup">
                  <wpg:wgp>
                    <wpg:cNvGrpSpPr/>
                    <wpg:grpSpPr>
                      <a:xfrm>
                        <a:off x="0" y="0"/>
                        <a:ext cx="2516400" cy="1270800"/>
                        <a:chOff x="0" y="0"/>
                        <a:chExt cx="2516400" cy="1272021"/>
                      </a:xfrm>
                    </wpg:grpSpPr>
                    <wps:wsp>
                      <wps:cNvPr id="98" name="Text Box 27"/>
                      <wps:cNvSpPr txBox="1">
                        <a:spLocks noChangeArrowheads="1"/>
                      </wps:cNvSpPr>
                      <wps:spPr bwMode="auto">
                        <a:xfrm>
                          <a:off x="0" y="127221"/>
                          <a:ext cx="2516400" cy="11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FD952" w14:textId="77777777" w:rsidR="003C2A53" w:rsidRPr="00183DE2" w:rsidRDefault="003C2A53" w:rsidP="00EA07B3">
                            <w:pPr>
                              <w:spacing w:line="194" w:lineRule="exact"/>
                              <w:rPr>
                                <w:spacing w:val="4"/>
                                <w:sz w:val="16"/>
                              </w:rPr>
                            </w:pPr>
                            <w:r w:rsidRPr="00183DE2">
                              <w:rPr>
                                <w:spacing w:val="4"/>
                                <w:sz w:val="16"/>
                              </w:rPr>
                              <w:t xml:space="preserve">Verband Schweizer </w:t>
                            </w:r>
                          </w:p>
                          <w:p w14:paraId="41A0FFBF" w14:textId="77777777" w:rsidR="003C2A53" w:rsidRPr="00183DE2" w:rsidRDefault="003C2A53" w:rsidP="00EA07B3">
                            <w:pPr>
                              <w:spacing w:line="194" w:lineRule="exact"/>
                              <w:rPr>
                                <w:spacing w:val="4"/>
                                <w:sz w:val="16"/>
                              </w:rPr>
                            </w:pPr>
                            <w:r w:rsidRPr="00183DE2">
                              <w:rPr>
                                <w:spacing w:val="4"/>
                                <w:sz w:val="16"/>
                              </w:rPr>
                              <w:t xml:space="preserve">Abwasser- und </w:t>
                            </w:r>
                          </w:p>
                          <w:p w14:paraId="58801DDF" w14:textId="77777777" w:rsidR="003C2A53" w:rsidRPr="00183DE2" w:rsidRDefault="003C2A53" w:rsidP="00EA07B3">
                            <w:pPr>
                              <w:spacing w:line="194" w:lineRule="exact"/>
                              <w:rPr>
                                <w:spacing w:val="4"/>
                                <w:sz w:val="16"/>
                              </w:rPr>
                            </w:pPr>
                            <w:r w:rsidRPr="00183DE2">
                              <w:rPr>
                                <w:spacing w:val="4"/>
                                <w:sz w:val="16"/>
                              </w:rPr>
                              <w:t>Gewässerschutz-</w:t>
                            </w:r>
                          </w:p>
                          <w:p w14:paraId="4606EBE6" w14:textId="77777777" w:rsidR="003C2A53" w:rsidRPr="00B33A99" w:rsidRDefault="003C2A53" w:rsidP="00EA07B3">
                            <w:pPr>
                              <w:spacing w:line="194" w:lineRule="exact"/>
                              <w:rPr>
                                <w:spacing w:val="4"/>
                                <w:sz w:val="16"/>
                                <w:lang w:val="fr-FR"/>
                              </w:rPr>
                            </w:pPr>
                            <w:proofErr w:type="gramStart"/>
                            <w:r w:rsidRPr="00B33A99">
                              <w:rPr>
                                <w:spacing w:val="4"/>
                                <w:sz w:val="16"/>
                                <w:lang w:val="fr-FR"/>
                              </w:rPr>
                              <w:t>fachleute</w:t>
                            </w:r>
                            <w:proofErr w:type="gramEnd"/>
                          </w:p>
                          <w:p w14:paraId="1294A203" w14:textId="77777777" w:rsidR="003C2A53" w:rsidRPr="00B33A99" w:rsidRDefault="003C2A53" w:rsidP="00EA07B3">
                            <w:pPr>
                              <w:spacing w:line="194" w:lineRule="exact"/>
                              <w:rPr>
                                <w:spacing w:val="4"/>
                                <w:sz w:val="16"/>
                                <w:lang w:val="fr-FR"/>
                              </w:rPr>
                            </w:pPr>
                          </w:p>
                          <w:p w14:paraId="6B17FD31" w14:textId="77777777" w:rsidR="003C2A53" w:rsidRPr="00B33A99" w:rsidRDefault="003C2A53" w:rsidP="00EA07B3">
                            <w:pPr>
                              <w:spacing w:line="194" w:lineRule="exact"/>
                              <w:rPr>
                                <w:spacing w:val="4"/>
                                <w:sz w:val="16"/>
                                <w:lang w:val="fr-FR"/>
                              </w:rPr>
                            </w:pPr>
                            <w:r w:rsidRPr="00B33A99">
                              <w:rPr>
                                <w:spacing w:val="4"/>
                                <w:sz w:val="16"/>
                                <w:lang w:val="fr-FR"/>
                              </w:rPr>
                              <w:t xml:space="preserve">Association suisse </w:t>
                            </w:r>
                          </w:p>
                          <w:p w14:paraId="1259322C" w14:textId="77777777" w:rsidR="003C2A53" w:rsidRPr="00B33A99" w:rsidRDefault="003C2A53" w:rsidP="00EA07B3">
                            <w:pPr>
                              <w:spacing w:line="194" w:lineRule="exact"/>
                              <w:rPr>
                                <w:spacing w:val="4"/>
                                <w:sz w:val="16"/>
                                <w:lang w:val="fr-FR"/>
                              </w:rPr>
                            </w:pPr>
                            <w:proofErr w:type="gramStart"/>
                            <w:r w:rsidRPr="00B33A99">
                              <w:rPr>
                                <w:spacing w:val="4"/>
                                <w:sz w:val="16"/>
                                <w:lang w:val="fr-FR"/>
                              </w:rPr>
                              <w:t>des</w:t>
                            </w:r>
                            <w:proofErr w:type="gramEnd"/>
                            <w:r w:rsidRPr="00B33A99">
                              <w:rPr>
                                <w:spacing w:val="4"/>
                                <w:sz w:val="16"/>
                                <w:lang w:val="fr-FR"/>
                              </w:rPr>
                              <w:t xml:space="preserve"> professionnels </w:t>
                            </w:r>
                          </w:p>
                          <w:p w14:paraId="02E66EB8" w14:textId="77777777" w:rsidR="003C2A53" w:rsidRPr="00B33A99" w:rsidRDefault="003C2A53" w:rsidP="00EA07B3">
                            <w:pPr>
                              <w:spacing w:line="194" w:lineRule="exact"/>
                              <w:rPr>
                                <w:spacing w:val="4"/>
                                <w:sz w:val="16"/>
                                <w:lang w:val="fr-FR"/>
                              </w:rPr>
                            </w:pPr>
                            <w:proofErr w:type="gramStart"/>
                            <w:r w:rsidRPr="00B33A99">
                              <w:rPr>
                                <w:spacing w:val="4"/>
                                <w:sz w:val="16"/>
                                <w:lang w:val="fr-FR"/>
                              </w:rPr>
                              <w:t>de</w:t>
                            </w:r>
                            <w:proofErr w:type="gramEnd"/>
                            <w:r w:rsidRPr="00B33A99">
                              <w:rPr>
                                <w:spacing w:val="4"/>
                                <w:sz w:val="16"/>
                                <w:lang w:val="fr-FR"/>
                              </w:rPr>
                              <w:t xml:space="preserve"> la protection </w:t>
                            </w:r>
                          </w:p>
                          <w:p w14:paraId="5D324D2D" w14:textId="77777777" w:rsidR="003C2A53" w:rsidRPr="00B33A99" w:rsidRDefault="003C2A53" w:rsidP="00EA07B3">
                            <w:pPr>
                              <w:spacing w:line="194" w:lineRule="exact"/>
                              <w:rPr>
                                <w:spacing w:val="4"/>
                                <w:sz w:val="16"/>
                                <w:lang w:val="it-IT"/>
                              </w:rPr>
                            </w:pPr>
                            <w:r w:rsidRPr="00B33A99">
                              <w:rPr>
                                <w:spacing w:val="4"/>
                                <w:sz w:val="16"/>
                                <w:lang w:val="it-IT"/>
                              </w:rPr>
                              <w:t>des eaux</w:t>
                            </w:r>
                          </w:p>
                          <w:p w14:paraId="6DC7AA5D" w14:textId="77777777" w:rsidR="003C2A53" w:rsidRPr="00B33A99" w:rsidRDefault="003C2A53" w:rsidP="00EA07B3">
                            <w:pPr>
                              <w:spacing w:line="194" w:lineRule="exact"/>
                              <w:rPr>
                                <w:spacing w:val="4"/>
                                <w:sz w:val="16"/>
                                <w:lang w:val="it-IT"/>
                              </w:rPr>
                            </w:pPr>
                          </w:p>
                          <w:p w14:paraId="1FDF9BA9" w14:textId="77777777" w:rsidR="003C2A53" w:rsidRPr="00B33A99" w:rsidRDefault="003C2A53" w:rsidP="00EA07B3">
                            <w:pPr>
                              <w:spacing w:line="194" w:lineRule="exact"/>
                              <w:rPr>
                                <w:spacing w:val="4"/>
                                <w:sz w:val="16"/>
                                <w:szCs w:val="24"/>
                                <w:lang w:val="it-IT"/>
                              </w:rPr>
                            </w:pPr>
                            <w:r w:rsidRPr="00B33A99">
                              <w:rPr>
                                <w:spacing w:val="4"/>
                                <w:sz w:val="16"/>
                                <w:szCs w:val="24"/>
                                <w:lang w:val="it-IT"/>
                              </w:rPr>
                              <w:t>Associazione svizzera</w:t>
                            </w:r>
                          </w:p>
                          <w:p w14:paraId="60636F32" w14:textId="77777777" w:rsidR="003C2A53" w:rsidRPr="00B33A99" w:rsidRDefault="003C2A53" w:rsidP="00EA07B3">
                            <w:pPr>
                              <w:spacing w:line="194" w:lineRule="exact"/>
                              <w:rPr>
                                <w:spacing w:val="4"/>
                                <w:sz w:val="16"/>
                                <w:szCs w:val="24"/>
                                <w:lang w:val="it-IT"/>
                              </w:rPr>
                            </w:pPr>
                            <w:r w:rsidRPr="00B33A99">
                              <w:rPr>
                                <w:spacing w:val="4"/>
                                <w:sz w:val="16"/>
                                <w:szCs w:val="24"/>
                                <w:lang w:val="it-IT"/>
                              </w:rPr>
                              <w:t>dei professionisti</w:t>
                            </w:r>
                          </w:p>
                          <w:p w14:paraId="61ADB1F8" w14:textId="77777777" w:rsidR="003C2A53" w:rsidRPr="00B33A99" w:rsidRDefault="003C2A53" w:rsidP="00EA07B3">
                            <w:pPr>
                              <w:spacing w:line="194" w:lineRule="exact"/>
                              <w:rPr>
                                <w:spacing w:val="4"/>
                                <w:sz w:val="16"/>
                                <w:szCs w:val="24"/>
                                <w:lang w:val="it-IT"/>
                              </w:rPr>
                            </w:pPr>
                            <w:r w:rsidRPr="00B33A99">
                              <w:rPr>
                                <w:spacing w:val="4"/>
                                <w:sz w:val="16"/>
                                <w:szCs w:val="24"/>
                                <w:lang w:val="it-IT"/>
                              </w:rPr>
                              <w:t>della protezione</w:t>
                            </w:r>
                          </w:p>
                          <w:p w14:paraId="5F916B02" w14:textId="77777777" w:rsidR="003C2A53" w:rsidRPr="00B33A99" w:rsidRDefault="003C2A53" w:rsidP="00EA07B3">
                            <w:pPr>
                              <w:spacing w:line="194" w:lineRule="exact"/>
                              <w:rPr>
                                <w:spacing w:val="4"/>
                                <w:sz w:val="16"/>
                                <w:lang w:val="it-IT"/>
                              </w:rPr>
                            </w:pPr>
                            <w:r w:rsidRPr="00B33A99">
                              <w:rPr>
                                <w:spacing w:val="4"/>
                                <w:sz w:val="16"/>
                                <w:szCs w:val="24"/>
                                <w:lang w:val="it-IT"/>
                              </w:rPr>
                              <w:t>delle acque</w:t>
                            </w:r>
                          </w:p>
                          <w:p w14:paraId="68C3057D" w14:textId="77777777" w:rsidR="003C2A53" w:rsidRPr="00B33A99" w:rsidRDefault="003C2A53" w:rsidP="00EA07B3">
                            <w:pPr>
                              <w:spacing w:line="194" w:lineRule="exact"/>
                              <w:rPr>
                                <w:spacing w:val="4"/>
                                <w:sz w:val="16"/>
                                <w:lang w:val="it-IT"/>
                              </w:rPr>
                            </w:pPr>
                          </w:p>
                          <w:p w14:paraId="1CB67D7B" w14:textId="77777777" w:rsidR="003C2A53" w:rsidRPr="00B33A99" w:rsidRDefault="003C2A53" w:rsidP="00EA07B3">
                            <w:pPr>
                              <w:spacing w:line="194" w:lineRule="exact"/>
                              <w:rPr>
                                <w:spacing w:val="4"/>
                                <w:sz w:val="16"/>
                                <w:lang w:val="it-IT"/>
                              </w:rPr>
                            </w:pPr>
                            <w:r w:rsidRPr="00B33A99">
                              <w:rPr>
                                <w:spacing w:val="4"/>
                                <w:sz w:val="16"/>
                                <w:lang w:val="it-IT"/>
                              </w:rPr>
                              <w:t xml:space="preserve">Swiss Water </w:t>
                            </w:r>
                          </w:p>
                          <w:p w14:paraId="1FF88ED5" w14:textId="77777777" w:rsidR="003C2A53" w:rsidRPr="00F72E94" w:rsidRDefault="003C2A53" w:rsidP="00EA07B3">
                            <w:pPr>
                              <w:spacing w:line="194" w:lineRule="exact"/>
                              <w:rPr>
                                <w:spacing w:val="4"/>
                                <w:sz w:val="16"/>
                                <w:lang w:val="fr-FR"/>
                              </w:rPr>
                            </w:pPr>
                            <w:r w:rsidRPr="00F72E94">
                              <w:rPr>
                                <w:spacing w:val="4"/>
                                <w:sz w:val="16"/>
                                <w:lang w:val="fr-FR"/>
                              </w:rPr>
                              <w:t>Association</w:t>
                            </w:r>
                          </w:p>
                        </w:txbxContent>
                      </wps:txbx>
                      <wps:bodyPr rot="0" vert="vert270" wrap="square" lIns="0" tIns="0" rIns="0" bIns="0" anchor="t" anchorCtr="0" upright="1">
                        <a:noAutofit/>
                      </wps:bodyPr>
                    </wps:wsp>
                    <wps:wsp>
                      <wps:cNvPr id="99" name="Rechteck 99"/>
                      <wps:cNvSpPr/>
                      <wps:spPr>
                        <a:xfrm>
                          <a:off x="0"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34EFB" id="Gruppieren 97" o:spid="_x0000_s1027" style="position:absolute;left:0;text-align:left;margin-left:0;margin-top:0;width:198.15pt;height:100.05pt;z-index:251692031;mso-position-horizontal:left;mso-position-horizontal-relative:margin;mso-position-vertical:top;mso-position-vertical-relative:page;mso-width-relative:margin;mso-height-relative:margin" coordsize="25164,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">
              <v:shapetype id="_x0000_t202" coordsize="21600,21600" o:spt="202" path="m,l,21600r21600,l21600,xe">
                <v:stroke joinstyle="miter"/>
                <v:path gradientshapeok="t" o:connecttype="rect"/>
              </v:shapetype>
              <v:shape id="Text Box 27" o:spid="_x0000_s1028" type="#_x0000_t202" style="position:absolute;top:1272;width:25164;height:1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" filled="f" stroked="f">
                <v:textbox style="layout-flow:vertical;mso-layout-flow-alt:bottom-to-top" inset="0,0,0,0">
                  <w:txbxContent>
                    <w:p w14:paraId="57DFD952" w14:textId="77777777" w:rsidR="003C2A53" w:rsidRPr="00183DE2" w:rsidRDefault="003C2A53" w:rsidP="00EA07B3">
                      <w:pPr>
                        <w:spacing w:line="194" w:lineRule="exact"/>
                        <w:rPr>
                          <w:spacing w:val="4"/>
                          <w:sz w:val="16"/>
                        </w:rPr>
                      </w:pPr>
                      <w:r w:rsidRPr="00183DE2">
                        <w:rPr>
                          <w:spacing w:val="4"/>
                          <w:sz w:val="16"/>
                        </w:rPr>
                        <w:t xml:space="preserve">Verband Schweizer </w:t>
                      </w:r>
                    </w:p>
                    <w:p w14:paraId="41A0FFBF" w14:textId="77777777" w:rsidR="003C2A53" w:rsidRPr="00183DE2" w:rsidRDefault="003C2A53" w:rsidP="00EA07B3">
                      <w:pPr>
                        <w:spacing w:line="194" w:lineRule="exact"/>
                        <w:rPr>
                          <w:spacing w:val="4"/>
                          <w:sz w:val="16"/>
                        </w:rPr>
                      </w:pPr>
                      <w:r w:rsidRPr="00183DE2">
                        <w:rPr>
                          <w:spacing w:val="4"/>
                          <w:sz w:val="16"/>
                        </w:rPr>
                        <w:t xml:space="preserve">Abwasser- und </w:t>
                      </w:r>
                    </w:p>
                    <w:p w14:paraId="58801DDF" w14:textId="77777777" w:rsidR="003C2A53" w:rsidRPr="00183DE2" w:rsidRDefault="003C2A53" w:rsidP="00EA07B3">
                      <w:pPr>
                        <w:spacing w:line="194" w:lineRule="exact"/>
                        <w:rPr>
                          <w:spacing w:val="4"/>
                          <w:sz w:val="16"/>
                        </w:rPr>
                      </w:pPr>
                      <w:r w:rsidRPr="00183DE2">
                        <w:rPr>
                          <w:spacing w:val="4"/>
                          <w:sz w:val="16"/>
                        </w:rPr>
                        <w:t>Gewässerschutz-</w:t>
                      </w:r>
                    </w:p>
                    <w:p w14:paraId="4606EBE6" w14:textId="77777777" w:rsidR="003C2A53" w:rsidRPr="00B33A99" w:rsidRDefault="003C2A53" w:rsidP="00EA07B3">
                      <w:pPr>
                        <w:spacing w:line="194" w:lineRule="exact"/>
                        <w:rPr>
                          <w:spacing w:val="4"/>
                          <w:sz w:val="16"/>
                          <w:lang w:val="fr-FR"/>
                        </w:rPr>
                      </w:pPr>
                      <w:proofErr w:type="gramStart"/>
                      <w:r w:rsidRPr="00B33A99">
                        <w:rPr>
                          <w:spacing w:val="4"/>
                          <w:sz w:val="16"/>
                          <w:lang w:val="fr-FR"/>
                        </w:rPr>
                        <w:t>fachleute</w:t>
                      </w:r>
                      <w:proofErr w:type="gramEnd"/>
                    </w:p>
                    <w:p w14:paraId="1294A203" w14:textId="77777777" w:rsidR="003C2A53" w:rsidRPr="00B33A99" w:rsidRDefault="003C2A53" w:rsidP="00EA07B3">
                      <w:pPr>
                        <w:spacing w:line="194" w:lineRule="exact"/>
                        <w:rPr>
                          <w:spacing w:val="4"/>
                          <w:sz w:val="16"/>
                          <w:lang w:val="fr-FR"/>
                        </w:rPr>
                      </w:pPr>
                    </w:p>
                    <w:p w14:paraId="6B17FD31" w14:textId="77777777" w:rsidR="003C2A53" w:rsidRPr="00B33A99" w:rsidRDefault="003C2A53" w:rsidP="00EA07B3">
                      <w:pPr>
                        <w:spacing w:line="194" w:lineRule="exact"/>
                        <w:rPr>
                          <w:spacing w:val="4"/>
                          <w:sz w:val="16"/>
                          <w:lang w:val="fr-FR"/>
                        </w:rPr>
                      </w:pPr>
                      <w:r w:rsidRPr="00B33A99">
                        <w:rPr>
                          <w:spacing w:val="4"/>
                          <w:sz w:val="16"/>
                          <w:lang w:val="fr-FR"/>
                        </w:rPr>
                        <w:t xml:space="preserve">Association suisse </w:t>
                      </w:r>
                    </w:p>
                    <w:p w14:paraId="1259322C" w14:textId="77777777" w:rsidR="003C2A53" w:rsidRPr="00B33A99" w:rsidRDefault="003C2A53" w:rsidP="00EA07B3">
                      <w:pPr>
                        <w:spacing w:line="194" w:lineRule="exact"/>
                        <w:rPr>
                          <w:spacing w:val="4"/>
                          <w:sz w:val="16"/>
                          <w:lang w:val="fr-FR"/>
                        </w:rPr>
                      </w:pPr>
                      <w:proofErr w:type="gramStart"/>
                      <w:r w:rsidRPr="00B33A99">
                        <w:rPr>
                          <w:spacing w:val="4"/>
                          <w:sz w:val="16"/>
                          <w:lang w:val="fr-FR"/>
                        </w:rPr>
                        <w:t>des</w:t>
                      </w:r>
                      <w:proofErr w:type="gramEnd"/>
                      <w:r w:rsidRPr="00B33A99">
                        <w:rPr>
                          <w:spacing w:val="4"/>
                          <w:sz w:val="16"/>
                          <w:lang w:val="fr-FR"/>
                        </w:rPr>
                        <w:t xml:space="preserve"> professionnels </w:t>
                      </w:r>
                    </w:p>
                    <w:p w14:paraId="02E66EB8" w14:textId="77777777" w:rsidR="003C2A53" w:rsidRPr="00B33A99" w:rsidRDefault="003C2A53" w:rsidP="00EA07B3">
                      <w:pPr>
                        <w:spacing w:line="194" w:lineRule="exact"/>
                        <w:rPr>
                          <w:spacing w:val="4"/>
                          <w:sz w:val="16"/>
                          <w:lang w:val="fr-FR"/>
                        </w:rPr>
                      </w:pPr>
                      <w:proofErr w:type="gramStart"/>
                      <w:r w:rsidRPr="00B33A99">
                        <w:rPr>
                          <w:spacing w:val="4"/>
                          <w:sz w:val="16"/>
                          <w:lang w:val="fr-FR"/>
                        </w:rPr>
                        <w:t>de</w:t>
                      </w:r>
                      <w:proofErr w:type="gramEnd"/>
                      <w:r w:rsidRPr="00B33A99">
                        <w:rPr>
                          <w:spacing w:val="4"/>
                          <w:sz w:val="16"/>
                          <w:lang w:val="fr-FR"/>
                        </w:rPr>
                        <w:t xml:space="preserve"> la protection </w:t>
                      </w:r>
                    </w:p>
                    <w:p w14:paraId="5D324D2D" w14:textId="77777777" w:rsidR="003C2A53" w:rsidRPr="00B33A99" w:rsidRDefault="003C2A53" w:rsidP="00EA07B3">
                      <w:pPr>
                        <w:spacing w:line="194" w:lineRule="exact"/>
                        <w:rPr>
                          <w:spacing w:val="4"/>
                          <w:sz w:val="16"/>
                          <w:lang w:val="it-IT"/>
                        </w:rPr>
                      </w:pPr>
                      <w:r w:rsidRPr="00B33A99">
                        <w:rPr>
                          <w:spacing w:val="4"/>
                          <w:sz w:val="16"/>
                          <w:lang w:val="it-IT"/>
                        </w:rPr>
                        <w:t>des eaux</w:t>
                      </w:r>
                    </w:p>
                    <w:p w14:paraId="6DC7AA5D" w14:textId="77777777" w:rsidR="003C2A53" w:rsidRPr="00B33A99" w:rsidRDefault="003C2A53" w:rsidP="00EA07B3">
                      <w:pPr>
                        <w:spacing w:line="194" w:lineRule="exact"/>
                        <w:rPr>
                          <w:spacing w:val="4"/>
                          <w:sz w:val="16"/>
                          <w:lang w:val="it-IT"/>
                        </w:rPr>
                      </w:pPr>
                    </w:p>
                    <w:p w14:paraId="1FDF9BA9" w14:textId="77777777" w:rsidR="003C2A53" w:rsidRPr="00B33A99" w:rsidRDefault="003C2A53" w:rsidP="00EA07B3">
                      <w:pPr>
                        <w:spacing w:line="194" w:lineRule="exact"/>
                        <w:rPr>
                          <w:spacing w:val="4"/>
                          <w:sz w:val="16"/>
                          <w:szCs w:val="24"/>
                          <w:lang w:val="it-IT"/>
                        </w:rPr>
                      </w:pPr>
                      <w:r w:rsidRPr="00B33A99">
                        <w:rPr>
                          <w:spacing w:val="4"/>
                          <w:sz w:val="16"/>
                          <w:szCs w:val="24"/>
                          <w:lang w:val="it-IT"/>
                        </w:rPr>
                        <w:t>Associazione svizzera</w:t>
                      </w:r>
                    </w:p>
                    <w:p w14:paraId="60636F32" w14:textId="77777777" w:rsidR="003C2A53" w:rsidRPr="00B33A99" w:rsidRDefault="003C2A53" w:rsidP="00EA07B3">
                      <w:pPr>
                        <w:spacing w:line="194" w:lineRule="exact"/>
                        <w:rPr>
                          <w:spacing w:val="4"/>
                          <w:sz w:val="16"/>
                          <w:szCs w:val="24"/>
                          <w:lang w:val="it-IT"/>
                        </w:rPr>
                      </w:pPr>
                      <w:r w:rsidRPr="00B33A99">
                        <w:rPr>
                          <w:spacing w:val="4"/>
                          <w:sz w:val="16"/>
                          <w:szCs w:val="24"/>
                          <w:lang w:val="it-IT"/>
                        </w:rPr>
                        <w:t>dei professionisti</w:t>
                      </w:r>
                    </w:p>
                    <w:p w14:paraId="61ADB1F8" w14:textId="77777777" w:rsidR="003C2A53" w:rsidRPr="00B33A99" w:rsidRDefault="003C2A53" w:rsidP="00EA07B3">
                      <w:pPr>
                        <w:spacing w:line="194" w:lineRule="exact"/>
                        <w:rPr>
                          <w:spacing w:val="4"/>
                          <w:sz w:val="16"/>
                          <w:szCs w:val="24"/>
                          <w:lang w:val="it-IT"/>
                        </w:rPr>
                      </w:pPr>
                      <w:r w:rsidRPr="00B33A99">
                        <w:rPr>
                          <w:spacing w:val="4"/>
                          <w:sz w:val="16"/>
                          <w:szCs w:val="24"/>
                          <w:lang w:val="it-IT"/>
                        </w:rPr>
                        <w:t>della protezione</w:t>
                      </w:r>
                    </w:p>
                    <w:p w14:paraId="5F916B02" w14:textId="77777777" w:rsidR="003C2A53" w:rsidRPr="00B33A99" w:rsidRDefault="003C2A53" w:rsidP="00EA07B3">
                      <w:pPr>
                        <w:spacing w:line="194" w:lineRule="exact"/>
                        <w:rPr>
                          <w:spacing w:val="4"/>
                          <w:sz w:val="16"/>
                          <w:lang w:val="it-IT"/>
                        </w:rPr>
                      </w:pPr>
                      <w:r w:rsidRPr="00B33A99">
                        <w:rPr>
                          <w:spacing w:val="4"/>
                          <w:sz w:val="16"/>
                          <w:szCs w:val="24"/>
                          <w:lang w:val="it-IT"/>
                        </w:rPr>
                        <w:t>delle acque</w:t>
                      </w:r>
                    </w:p>
                    <w:p w14:paraId="68C3057D" w14:textId="77777777" w:rsidR="003C2A53" w:rsidRPr="00B33A99" w:rsidRDefault="003C2A53" w:rsidP="00EA07B3">
                      <w:pPr>
                        <w:spacing w:line="194" w:lineRule="exact"/>
                        <w:rPr>
                          <w:spacing w:val="4"/>
                          <w:sz w:val="16"/>
                          <w:lang w:val="it-IT"/>
                        </w:rPr>
                      </w:pPr>
                    </w:p>
                    <w:p w14:paraId="1CB67D7B" w14:textId="77777777" w:rsidR="003C2A53" w:rsidRPr="00B33A99" w:rsidRDefault="003C2A53" w:rsidP="00EA07B3">
                      <w:pPr>
                        <w:spacing w:line="194" w:lineRule="exact"/>
                        <w:rPr>
                          <w:spacing w:val="4"/>
                          <w:sz w:val="16"/>
                          <w:lang w:val="it-IT"/>
                        </w:rPr>
                      </w:pPr>
                      <w:r w:rsidRPr="00B33A99">
                        <w:rPr>
                          <w:spacing w:val="4"/>
                          <w:sz w:val="16"/>
                          <w:lang w:val="it-IT"/>
                        </w:rPr>
                        <w:t xml:space="preserve">Swiss Water </w:t>
                      </w:r>
                    </w:p>
                    <w:p w14:paraId="1FF88ED5" w14:textId="77777777" w:rsidR="003C2A53" w:rsidRPr="00F72E94" w:rsidRDefault="003C2A53" w:rsidP="00EA07B3">
                      <w:pPr>
                        <w:spacing w:line="194" w:lineRule="exact"/>
                        <w:rPr>
                          <w:spacing w:val="4"/>
                          <w:sz w:val="16"/>
                          <w:lang w:val="fr-FR"/>
                        </w:rPr>
                      </w:pPr>
                      <w:r w:rsidRPr="00F72E94">
                        <w:rPr>
                          <w:spacing w:val="4"/>
                          <w:sz w:val="16"/>
                          <w:lang w:val="fr-FR"/>
                        </w:rPr>
                        <w:t>Association</w:t>
                      </w:r>
                    </w:p>
                  </w:txbxContent>
                </v:textbox>
              </v:shape>
              <v:rect id="Rechteck 99" o:spid="_x0000_s1029"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" filled="f" stroked="f" strokeweight="2pt"/>
              <w10:wrap anchorx="margin" anchory="page"/>
              <w10:anchorlock/>
            </v:group>
          </w:pict>
        </mc:Fallback>
      </mc:AlternateContent>
    </w:r>
    <w:r>
      <w:rPr>
        <w:noProof/>
        <w:lang w:eastAsia="de-CH"/>
      </w:rPr>
      <mc:AlternateContent>
        <mc:Choice Requires="wpg">
          <w:drawing>
            <wp:anchor distT="0" distB="0" distL="114300" distR="114300" simplePos="0" relativeHeight="251691007" behindDoc="0" locked="1" layoutInCell="1" allowOverlap="1" wp14:anchorId="360E86F3" wp14:editId="665BF928">
              <wp:simplePos x="0" y="0"/>
              <wp:positionH relativeFrom="margin">
                <wp:align>right</wp:align>
              </wp:positionH>
              <wp:positionV relativeFrom="page">
                <wp:align>top</wp:align>
              </wp:positionV>
              <wp:extent cx="3157200" cy="1278000"/>
              <wp:effectExtent l="0" t="0" r="5715" b="17780"/>
              <wp:wrapNone/>
              <wp:docPr id="100" name="Gruppieren 100"/>
              <wp:cNvGraphicFramePr/>
              <a:graphic xmlns:a="http://schemas.openxmlformats.org/drawingml/2006/main">
                <a:graphicData uri="http://schemas.microsoft.com/office/word/2010/wordprocessingGroup">
                  <wpg:wgp>
                    <wpg:cNvGrpSpPr/>
                    <wpg:grpSpPr>
                      <a:xfrm>
                        <a:off x="0" y="0"/>
                        <a:ext cx="3157200" cy="1278000"/>
                        <a:chOff x="0" y="0"/>
                        <a:chExt cx="3158859" cy="1279138"/>
                      </a:xfrm>
                    </wpg:grpSpPr>
                    <wps:wsp>
                      <wps:cNvPr id="101" name="Rechteck 101"/>
                      <wps:cNvSpPr/>
                      <wps:spPr>
                        <a:xfrm>
                          <a:off x="2798859"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28"/>
                      <wps:cNvSpPr txBox="1">
                        <a:spLocks noChangeArrowheads="1"/>
                      </wps:cNvSpPr>
                      <wps:spPr bwMode="auto">
                        <a:xfrm>
                          <a:off x="1789044" y="508883"/>
                          <a:ext cx="1367682" cy="770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859B6" w14:textId="77777777" w:rsidR="003C2A53" w:rsidRPr="008A6DB5" w:rsidRDefault="003C2A53" w:rsidP="00EA07B3">
                            <w:pPr>
                              <w:spacing w:line="194" w:lineRule="exact"/>
                              <w:rPr>
                                <w:spacing w:val="4"/>
                                <w:sz w:val="16"/>
                              </w:rPr>
                            </w:pPr>
                            <w:r>
                              <w:rPr>
                                <w:spacing w:val="4"/>
                                <w:sz w:val="16"/>
                              </w:rPr>
                              <w:t>Europa</w:t>
                            </w:r>
                            <w:r w:rsidRPr="00183DE2">
                              <w:rPr>
                                <w:spacing w:val="4"/>
                                <w:sz w:val="16"/>
                              </w:rPr>
                              <w:t xml:space="preserve">strasse </w:t>
                            </w:r>
                            <w:r>
                              <w:rPr>
                                <w:spacing w:val="4"/>
                                <w:sz w:val="16"/>
                              </w:rPr>
                              <w:t>3</w:t>
                            </w:r>
                          </w:p>
                          <w:p w14:paraId="63265556" w14:textId="77777777" w:rsidR="003C2A53" w:rsidRPr="008A6DB5" w:rsidRDefault="003C2A53" w:rsidP="00EA07B3">
                            <w:pPr>
                              <w:spacing w:line="194" w:lineRule="exact"/>
                              <w:rPr>
                                <w:spacing w:val="4"/>
                                <w:sz w:val="16"/>
                              </w:rPr>
                            </w:pPr>
                            <w:r w:rsidRPr="00183DE2">
                              <w:rPr>
                                <w:spacing w:val="4"/>
                                <w:sz w:val="16"/>
                              </w:rPr>
                              <w:t>Postfach, 8</w:t>
                            </w:r>
                            <w:r>
                              <w:rPr>
                                <w:spacing w:val="4"/>
                                <w:sz w:val="16"/>
                              </w:rPr>
                              <w:t>152</w:t>
                            </w:r>
                            <w:r w:rsidRPr="00183DE2">
                              <w:rPr>
                                <w:spacing w:val="4"/>
                                <w:sz w:val="16"/>
                              </w:rPr>
                              <w:t xml:space="preserve"> </w:t>
                            </w:r>
                            <w:r>
                              <w:rPr>
                                <w:spacing w:val="4"/>
                                <w:sz w:val="16"/>
                              </w:rPr>
                              <w:t>Glattbrugg</w:t>
                            </w:r>
                          </w:p>
                          <w:p w14:paraId="50A4A340" w14:textId="77777777" w:rsidR="003C2A53" w:rsidRPr="00183DE2" w:rsidRDefault="003C2A53" w:rsidP="00EA07B3">
                            <w:pPr>
                              <w:spacing w:line="194" w:lineRule="exact"/>
                              <w:rPr>
                                <w:spacing w:val="4"/>
                                <w:sz w:val="16"/>
                              </w:rPr>
                            </w:pPr>
                            <w:r w:rsidRPr="00183DE2">
                              <w:rPr>
                                <w:spacing w:val="4"/>
                                <w:sz w:val="16"/>
                              </w:rPr>
                              <w:t>sekretariat@vsa.ch</w:t>
                            </w:r>
                          </w:p>
                          <w:p w14:paraId="5717B460" w14:textId="77777777" w:rsidR="003C2A53" w:rsidRPr="00183DE2" w:rsidRDefault="003C2A53" w:rsidP="00EA07B3">
                            <w:pPr>
                              <w:spacing w:line="194" w:lineRule="exact"/>
                              <w:rPr>
                                <w:spacing w:val="4"/>
                                <w:sz w:val="16"/>
                              </w:rPr>
                            </w:pPr>
                            <w:r w:rsidRPr="00183DE2">
                              <w:rPr>
                                <w:spacing w:val="4"/>
                                <w:sz w:val="16"/>
                              </w:rPr>
                              <w:t>www.vsa.ch</w:t>
                            </w:r>
                          </w:p>
                          <w:p w14:paraId="436FB6D1" w14:textId="77777777" w:rsidR="003C2A53" w:rsidRPr="00183DE2" w:rsidRDefault="003C2A53" w:rsidP="00EA07B3">
                            <w:pPr>
                              <w:spacing w:line="194" w:lineRule="exact"/>
                              <w:rPr>
                                <w:spacing w:val="4"/>
                                <w:sz w:val="16"/>
                              </w:rPr>
                            </w:pPr>
                            <w:r w:rsidRPr="00183DE2">
                              <w:rPr>
                                <w:spacing w:val="4"/>
                                <w:sz w:val="16"/>
                              </w:rPr>
                              <w:t>T: 043 343 70 70</w:t>
                            </w:r>
                          </w:p>
                        </w:txbxContent>
                      </wps:txbx>
                      <wps:bodyPr rot="0" vert="horz" wrap="square" lIns="0" tIns="0" rIns="0" bIns="0" anchor="b" anchorCtr="0" upright="1">
                        <a:noAutofit/>
                      </wps:bodyPr>
                    </wps:wsp>
                    <pic:pic xmlns:pic="http://schemas.openxmlformats.org/drawingml/2006/picture">
                      <pic:nvPicPr>
                        <pic:cNvPr id="103" name="Grafik 103"/>
                        <pic:cNvPicPr>
                          <a:picLocks noChangeAspect="1"/>
                        </pic:cNvPicPr>
                      </pic:nvPicPr>
                      <pic:blipFill>
                        <a:blip r:embed="rId1"/>
                        <a:stretch>
                          <a:fillRect/>
                        </a:stretch>
                      </pic:blipFill>
                      <pic:spPr>
                        <a:xfrm>
                          <a:off x="0" y="326003"/>
                          <a:ext cx="1403350" cy="952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0E86F3" id="Gruppieren 100" o:spid="_x0000_s1030" style="position:absolute;left:0;text-align:left;margin-left:197.4pt;margin-top:0;width:248.6pt;height:100.65pt;z-index:251691007;mso-position-horizontal:right;mso-position-horizontal-relative:margin;mso-position-vertical:top;mso-position-vertical-relative:page;mso-width-relative:margin;mso-height-relative:margin" coordsize="31588,127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">
              <v:rect id="Rechteck 101" o:spid="_x0000_s1031" style="position:absolute;left:27988;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" filled="f" stroked="f" strokeweight="2pt"/>
              <v:shape id="Text Box 28" o:spid="_x0000_s1032" type="#_x0000_t202" style="position:absolute;left:17890;top:5088;width:13677;height:77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" filled="f" stroked="f">
                <v:textbox inset="0,0,0,0">
                  <w:txbxContent>
                    <w:p w14:paraId="2AC859B6" w14:textId="77777777" w:rsidR="003C2A53" w:rsidRPr="008A6DB5" w:rsidRDefault="003C2A53" w:rsidP="00EA07B3">
                      <w:pPr>
                        <w:spacing w:line="194" w:lineRule="exact"/>
                        <w:rPr>
                          <w:spacing w:val="4"/>
                          <w:sz w:val="16"/>
                        </w:rPr>
                      </w:pPr>
                      <w:r>
                        <w:rPr>
                          <w:spacing w:val="4"/>
                          <w:sz w:val="16"/>
                        </w:rPr>
                        <w:t>Europa</w:t>
                      </w:r>
                      <w:r w:rsidRPr="00183DE2">
                        <w:rPr>
                          <w:spacing w:val="4"/>
                          <w:sz w:val="16"/>
                        </w:rPr>
                        <w:t xml:space="preserve">strasse </w:t>
                      </w:r>
                      <w:r>
                        <w:rPr>
                          <w:spacing w:val="4"/>
                          <w:sz w:val="16"/>
                        </w:rPr>
                        <w:t>3</w:t>
                      </w:r>
                    </w:p>
                    <w:p w14:paraId="63265556" w14:textId="77777777" w:rsidR="003C2A53" w:rsidRPr="008A6DB5" w:rsidRDefault="003C2A53" w:rsidP="00EA07B3">
                      <w:pPr>
                        <w:spacing w:line="194" w:lineRule="exact"/>
                        <w:rPr>
                          <w:spacing w:val="4"/>
                          <w:sz w:val="16"/>
                        </w:rPr>
                      </w:pPr>
                      <w:r w:rsidRPr="00183DE2">
                        <w:rPr>
                          <w:spacing w:val="4"/>
                          <w:sz w:val="16"/>
                        </w:rPr>
                        <w:t>Postfach, 8</w:t>
                      </w:r>
                      <w:r>
                        <w:rPr>
                          <w:spacing w:val="4"/>
                          <w:sz w:val="16"/>
                        </w:rPr>
                        <w:t>152</w:t>
                      </w:r>
                      <w:r w:rsidRPr="00183DE2">
                        <w:rPr>
                          <w:spacing w:val="4"/>
                          <w:sz w:val="16"/>
                        </w:rPr>
                        <w:t xml:space="preserve"> </w:t>
                      </w:r>
                      <w:r>
                        <w:rPr>
                          <w:spacing w:val="4"/>
                          <w:sz w:val="16"/>
                        </w:rPr>
                        <w:t>Glattbrugg</w:t>
                      </w:r>
                    </w:p>
                    <w:p w14:paraId="50A4A340" w14:textId="77777777" w:rsidR="003C2A53" w:rsidRPr="00183DE2" w:rsidRDefault="003C2A53" w:rsidP="00EA07B3">
                      <w:pPr>
                        <w:spacing w:line="194" w:lineRule="exact"/>
                        <w:rPr>
                          <w:spacing w:val="4"/>
                          <w:sz w:val="16"/>
                        </w:rPr>
                      </w:pPr>
                      <w:r w:rsidRPr="00183DE2">
                        <w:rPr>
                          <w:spacing w:val="4"/>
                          <w:sz w:val="16"/>
                        </w:rPr>
                        <w:t>sekretariat@vsa.ch</w:t>
                      </w:r>
                    </w:p>
                    <w:p w14:paraId="5717B460" w14:textId="77777777" w:rsidR="003C2A53" w:rsidRPr="00183DE2" w:rsidRDefault="003C2A53" w:rsidP="00EA07B3">
                      <w:pPr>
                        <w:spacing w:line="194" w:lineRule="exact"/>
                        <w:rPr>
                          <w:spacing w:val="4"/>
                          <w:sz w:val="16"/>
                        </w:rPr>
                      </w:pPr>
                      <w:r w:rsidRPr="00183DE2">
                        <w:rPr>
                          <w:spacing w:val="4"/>
                          <w:sz w:val="16"/>
                        </w:rPr>
                        <w:t>www.vsa.ch</w:t>
                      </w:r>
                    </w:p>
                    <w:p w14:paraId="436FB6D1" w14:textId="77777777" w:rsidR="003C2A53" w:rsidRPr="00183DE2" w:rsidRDefault="003C2A53" w:rsidP="00EA07B3">
                      <w:pPr>
                        <w:spacing w:line="194" w:lineRule="exact"/>
                        <w:rPr>
                          <w:spacing w:val="4"/>
                          <w:sz w:val="16"/>
                        </w:rPr>
                      </w:pPr>
                      <w:r w:rsidRPr="00183DE2">
                        <w:rPr>
                          <w:spacing w:val="4"/>
                          <w:sz w:val="16"/>
                        </w:rPr>
                        <w:t>T: 043 343 70 70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3" o:spid="_x0000_s1033" type="#_x0000_t75" style="position:absolute;top:3260;width:1403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">
                <v:imagedata r:id="rId2" o:title=""/>
              </v:shape>
              <w10:wrap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96202"/>
    <w:multiLevelType w:val="hybridMultilevel"/>
    <w:tmpl w:val="7514E2A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BA52DEC"/>
    <w:multiLevelType w:val="multilevel"/>
    <w:tmpl w:val="31644EA4"/>
    <w:lvl w:ilvl="0">
      <w:start w:val="1"/>
      <w:numFmt w:val="bullet"/>
      <w:lvlText w:val="‒"/>
      <w:lvlJc w:val="left"/>
      <w:pPr>
        <w:ind w:left="284" w:hanging="284"/>
      </w:pPr>
      <w:rPr>
        <w:rFonts w:ascii="Arial" w:hAnsi="Arial" w:hint="default"/>
      </w:rPr>
    </w:lvl>
    <w:lvl w:ilvl="1">
      <w:start w:val="1"/>
      <w:numFmt w:val="bullet"/>
      <w:pStyle w:val="Aufzhlung2"/>
      <w:lvlText w:val=""/>
      <w:lvlJc w:val="left"/>
      <w:pPr>
        <w:ind w:left="567" w:hanging="283"/>
      </w:pPr>
      <w:rPr>
        <w:rFonts w:ascii="Symbol" w:hAnsi="Symbol" w:hint="default"/>
        <w:b/>
        <w:i w:val="0"/>
        <w:color w:val="auto"/>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DFE77B2"/>
    <w:multiLevelType w:val="hybridMultilevel"/>
    <w:tmpl w:val="72046BF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80E65E8C"/>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Symbol" w:hAnsi="Symbol" w:hint="default"/>
        <w:b/>
        <w:i w:val="0"/>
        <w:color w:val="auto"/>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387953"/>
    <w:multiLevelType w:val="hybridMultilevel"/>
    <w:tmpl w:val="F71EF604"/>
    <w:lvl w:ilvl="0" w:tplc="A744907E">
      <w:start w:val="1"/>
      <w:numFmt w:val="decimal"/>
      <w:lvlText w:val="%1."/>
      <w:lvlJc w:val="left"/>
      <w:pPr>
        <w:ind w:left="1770" w:hanging="141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478AEFDC"/>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rFonts w:hint="default"/>
      </w:rPr>
    </w:lvl>
  </w:abstractNum>
  <w:abstractNum w:abstractNumId="2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36A1BD6"/>
    <w:multiLevelType w:val="hybridMultilevel"/>
    <w:tmpl w:val="20BAE03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AE06DE1"/>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E5D4255"/>
    <w:multiLevelType w:val="multilevel"/>
    <w:tmpl w:val="217E24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7" w15:restartNumberingAfterBreak="0">
    <w:nsid w:val="710A5B23"/>
    <w:multiLevelType w:val="multilevel"/>
    <w:tmpl w:val="0807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8" w15:restartNumberingAfterBreak="0">
    <w:nsid w:val="71552C26"/>
    <w:multiLevelType w:val="multilevel"/>
    <w:tmpl w:val="D938BC6C"/>
    <w:lvl w:ilvl="0">
      <w:start w:val="1"/>
      <w:numFmt w:val="bullet"/>
      <w:pStyle w:val="Aufzhlung1"/>
      <w:lvlText w:val=""/>
      <w:lvlJc w:val="left"/>
      <w:pPr>
        <w:ind w:left="284" w:hanging="284"/>
      </w:pPr>
      <w:rPr>
        <w:rFonts w:ascii="Symbol" w:hAnsi="Symbol" w:hint="default"/>
        <w:b/>
        <w:i w:val="0"/>
        <w:color w:val="auto"/>
      </w:rPr>
    </w:lvl>
    <w:lvl w:ilvl="1">
      <w:start w:val="1"/>
      <w:numFmt w:val="bullet"/>
      <w:lvlText w:val="–"/>
      <w:lvlJc w:val="left"/>
      <w:pPr>
        <w:ind w:left="567" w:hanging="283"/>
      </w:pPr>
      <w:rPr>
        <w:rFonts w:asciiTheme="minorHAnsi" w:hAnsiTheme="minorHAnsi" w:cs="Times New Roman" w:hint="default"/>
      </w:rPr>
    </w:lvl>
    <w:lvl w:ilvl="2">
      <w:start w:val="1"/>
      <w:numFmt w:val="bullet"/>
      <w:pStyle w:val="Aufzhlung3"/>
      <w:lvlText w:val=""/>
      <w:lvlJc w:val="left"/>
      <w:pPr>
        <w:ind w:left="851" w:hanging="284"/>
      </w:pPr>
      <w:rPr>
        <w:rFonts w:ascii="Symbol" w:hAnsi="Symbol" w:hint="default"/>
        <w:b/>
        <w:i w:val="0"/>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7469990">
    <w:abstractNumId w:val="9"/>
  </w:num>
  <w:num w:numId="2" w16cid:durableId="1005519231">
    <w:abstractNumId w:val="7"/>
  </w:num>
  <w:num w:numId="3" w16cid:durableId="1779594236">
    <w:abstractNumId w:val="6"/>
  </w:num>
  <w:num w:numId="4" w16cid:durableId="228463897">
    <w:abstractNumId w:val="5"/>
  </w:num>
  <w:num w:numId="5" w16cid:durableId="1475676821">
    <w:abstractNumId w:val="4"/>
  </w:num>
  <w:num w:numId="6" w16cid:durableId="1745033553">
    <w:abstractNumId w:val="8"/>
  </w:num>
  <w:num w:numId="7" w16cid:durableId="2093818649">
    <w:abstractNumId w:val="3"/>
  </w:num>
  <w:num w:numId="8" w16cid:durableId="807405119">
    <w:abstractNumId w:val="2"/>
  </w:num>
  <w:num w:numId="9" w16cid:durableId="583996947">
    <w:abstractNumId w:val="1"/>
  </w:num>
  <w:num w:numId="10" w16cid:durableId="731999744">
    <w:abstractNumId w:val="0"/>
  </w:num>
  <w:num w:numId="11" w16cid:durableId="530462112">
    <w:abstractNumId w:val="25"/>
  </w:num>
  <w:num w:numId="12" w16cid:durableId="1929343622">
    <w:abstractNumId w:val="20"/>
  </w:num>
  <w:num w:numId="13" w16cid:durableId="220363399">
    <w:abstractNumId w:val="17"/>
  </w:num>
  <w:num w:numId="14" w16cid:durableId="1898121406">
    <w:abstractNumId w:val="30"/>
  </w:num>
  <w:num w:numId="15" w16cid:durableId="2057309876">
    <w:abstractNumId w:val="29"/>
  </w:num>
  <w:num w:numId="16" w16cid:durableId="1540046573">
    <w:abstractNumId w:val="12"/>
  </w:num>
  <w:num w:numId="17" w16cid:durableId="450243591">
    <w:abstractNumId w:val="18"/>
  </w:num>
  <w:num w:numId="18" w16cid:durableId="11428893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1762953">
    <w:abstractNumId w:val="24"/>
  </w:num>
  <w:num w:numId="20" w16cid:durableId="588730684">
    <w:abstractNumId w:val="15"/>
  </w:num>
  <w:num w:numId="21" w16cid:durableId="426386769">
    <w:abstractNumId w:val="14"/>
  </w:num>
  <w:num w:numId="22" w16cid:durableId="695039526">
    <w:abstractNumId w:val="16"/>
  </w:num>
  <w:num w:numId="23" w16cid:durableId="1777870310">
    <w:abstractNumId w:val="28"/>
  </w:num>
  <w:num w:numId="24" w16cid:durableId="701056786">
    <w:abstractNumId w:val="26"/>
  </w:num>
  <w:num w:numId="25" w16cid:durableId="1049572637">
    <w:abstractNumId w:val="22"/>
  </w:num>
  <w:num w:numId="26" w16cid:durableId="932781516">
    <w:abstractNumId w:val="23"/>
  </w:num>
  <w:num w:numId="27" w16cid:durableId="1192304086">
    <w:abstractNumId w:val="21"/>
  </w:num>
  <w:num w:numId="28" w16cid:durableId="1799647551">
    <w:abstractNumId w:val="13"/>
  </w:num>
  <w:num w:numId="29" w16cid:durableId="1906182213">
    <w:abstractNumId w:val="19"/>
  </w:num>
  <w:num w:numId="30" w16cid:durableId="1297952544">
    <w:abstractNumId w:val="11"/>
  </w:num>
  <w:num w:numId="31" w16cid:durableId="130447354">
    <w:abstractNumId w:val="10"/>
  </w:num>
  <w:num w:numId="32" w16cid:durableId="14266823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9201222">
    <w:abstractNumId w:val="19"/>
  </w:num>
  <w:num w:numId="34" w16cid:durableId="2139445523">
    <w:abstractNumId w:val="19"/>
  </w:num>
  <w:num w:numId="35" w16cid:durableId="748037754">
    <w:abstractNumId w:val="19"/>
  </w:num>
  <w:num w:numId="36" w16cid:durableId="1953322921">
    <w:abstractNumId w:val="19"/>
  </w:num>
  <w:num w:numId="37" w16cid:durableId="1127117354">
    <w:abstractNumId w:val="19"/>
  </w:num>
  <w:num w:numId="38" w16cid:durableId="896284628">
    <w:abstractNumId w:val="19"/>
  </w:num>
  <w:num w:numId="39" w16cid:durableId="4608512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proofState w:grammar="clean"/>
  <w:attachedTemplate r:id="rId1"/>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51"/>
    <w:rsid w:val="000003E5"/>
    <w:rsid w:val="00002978"/>
    <w:rsid w:val="000031AC"/>
    <w:rsid w:val="0001010F"/>
    <w:rsid w:val="000240FD"/>
    <w:rsid w:val="000266B7"/>
    <w:rsid w:val="00026B44"/>
    <w:rsid w:val="00030D46"/>
    <w:rsid w:val="0003642C"/>
    <w:rsid w:val="000409C8"/>
    <w:rsid w:val="00041700"/>
    <w:rsid w:val="000533B9"/>
    <w:rsid w:val="00063BC2"/>
    <w:rsid w:val="000701F1"/>
    <w:rsid w:val="00082EAA"/>
    <w:rsid w:val="00094099"/>
    <w:rsid w:val="00096E8E"/>
    <w:rsid w:val="000A25A9"/>
    <w:rsid w:val="000A3882"/>
    <w:rsid w:val="000B47A4"/>
    <w:rsid w:val="000B595D"/>
    <w:rsid w:val="000B7C2C"/>
    <w:rsid w:val="000C18CB"/>
    <w:rsid w:val="000C49C1"/>
    <w:rsid w:val="000D0057"/>
    <w:rsid w:val="000D1743"/>
    <w:rsid w:val="000E215E"/>
    <w:rsid w:val="000E756F"/>
    <w:rsid w:val="00106271"/>
    <w:rsid w:val="00106688"/>
    <w:rsid w:val="001134C7"/>
    <w:rsid w:val="00113CB8"/>
    <w:rsid w:val="00116DEA"/>
    <w:rsid w:val="0012151C"/>
    <w:rsid w:val="00125915"/>
    <w:rsid w:val="001260DF"/>
    <w:rsid w:val="00126427"/>
    <w:rsid w:val="001375AB"/>
    <w:rsid w:val="00137B11"/>
    <w:rsid w:val="001417E8"/>
    <w:rsid w:val="00144122"/>
    <w:rsid w:val="00147ABE"/>
    <w:rsid w:val="001536C8"/>
    <w:rsid w:val="00154677"/>
    <w:rsid w:val="00156CCA"/>
    <w:rsid w:val="00167916"/>
    <w:rsid w:val="00167921"/>
    <w:rsid w:val="00171C43"/>
    <w:rsid w:val="00181094"/>
    <w:rsid w:val="001B4728"/>
    <w:rsid w:val="001C6DCA"/>
    <w:rsid w:val="001D2CF5"/>
    <w:rsid w:val="001E336C"/>
    <w:rsid w:val="001F15AB"/>
    <w:rsid w:val="001F4A7E"/>
    <w:rsid w:val="001F4B8C"/>
    <w:rsid w:val="002070F1"/>
    <w:rsid w:val="002266C9"/>
    <w:rsid w:val="002303E3"/>
    <w:rsid w:val="00231219"/>
    <w:rsid w:val="0023205B"/>
    <w:rsid w:val="00233075"/>
    <w:rsid w:val="00234071"/>
    <w:rsid w:val="00234528"/>
    <w:rsid w:val="0024570E"/>
    <w:rsid w:val="002507C6"/>
    <w:rsid w:val="00251984"/>
    <w:rsid w:val="0025644A"/>
    <w:rsid w:val="00267F71"/>
    <w:rsid w:val="00275F0D"/>
    <w:rsid w:val="00290960"/>
    <w:rsid w:val="00290E37"/>
    <w:rsid w:val="00295F76"/>
    <w:rsid w:val="002A40C6"/>
    <w:rsid w:val="002C3F3A"/>
    <w:rsid w:val="002C791F"/>
    <w:rsid w:val="002D32BA"/>
    <w:rsid w:val="002D38AE"/>
    <w:rsid w:val="002E24F9"/>
    <w:rsid w:val="002F06AA"/>
    <w:rsid w:val="00304885"/>
    <w:rsid w:val="003178DE"/>
    <w:rsid w:val="0032330D"/>
    <w:rsid w:val="00326A82"/>
    <w:rsid w:val="00333A1B"/>
    <w:rsid w:val="003514EE"/>
    <w:rsid w:val="0035222E"/>
    <w:rsid w:val="00364EE3"/>
    <w:rsid w:val="003669E9"/>
    <w:rsid w:val="00367C27"/>
    <w:rsid w:val="00375834"/>
    <w:rsid w:val="00392FE6"/>
    <w:rsid w:val="00393A52"/>
    <w:rsid w:val="003A17ED"/>
    <w:rsid w:val="003C2A53"/>
    <w:rsid w:val="003D0FAA"/>
    <w:rsid w:val="003D22A8"/>
    <w:rsid w:val="003D4A6C"/>
    <w:rsid w:val="003F1A56"/>
    <w:rsid w:val="00410B9D"/>
    <w:rsid w:val="004162E5"/>
    <w:rsid w:val="00437FC7"/>
    <w:rsid w:val="00440EA5"/>
    <w:rsid w:val="00445CD2"/>
    <w:rsid w:val="00446BE9"/>
    <w:rsid w:val="00460F62"/>
    <w:rsid w:val="00486DBB"/>
    <w:rsid w:val="00494FD7"/>
    <w:rsid w:val="0049576B"/>
    <w:rsid w:val="004A0055"/>
    <w:rsid w:val="004A039B"/>
    <w:rsid w:val="004B0FDB"/>
    <w:rsid w:val="004C6C92"/>
    <w:rsid w:val="004D0F2F"/>
    <w:rsid w:val="004D14C4"/>
    <w:rsid w:val="004D179F"/>
    <w:rsid w:val="004E1119"/>
    <w:rsid w:val="004E1170"/>
    <w:rsid w:val="004E5227"/>
    <w:rsid w:val="004E5E36"/>
    <w:rsid w:val="004F46A8"/>
    <w:rsid w:val="00500294"/>
    <w:rsid w:val="005019C2"/>
    <w:rsid w:val="00516746"/>
    <w:rsid w:val="00526C93"/>
    <w:rsid w:val="00535EA2"/>
    <w:rsid w:val="005364C7"/>
    <w:rsid w:val="00537410"/>
    <w:rsid w:val="00542667"/>
    <w:rsid w:val="00562331"/>
    <w:rsid w:val="00562AD5"/>
    <w:rsid w:val="00564E1D"/>
    <w:rsid w:val="00567DCA"/>
    <w:rsid w:val="00570AA9"/>
    <w:rsid w:val="005819D6"/>
    <w:rsid w:val="00582F09"/>
    <w:rsid w:val="00591832"/>
    <w:rsid w:val="00592841"/>
    <w:rsid w:val="0059312B"/>
    <w:rsid w:val="005953E2"/>
    <w:rsid w:val="005A34B9"/>
    <w:rsid w:val="005B4B76"/>
    <w:rsid w:val="005B4DEC"/>
    <w:rsid w:val="005B6C56"/>
    <w:rsid w:val="005C6148"/>
    <w:rsid w:val="005D4FE9"/>
    <w:rsid w:val="006044D5"/>
    <w:rsid w:val="00611347"/>
    <w:rsid w:val="00622FDC"/>
    <w:rsid w:val="00625472"/>
    <w:rsid w:val="0063473D"/>
    <w:rsid w:val="00642F26"/>
    <w:rsid w:val="00645A0E"/>
    <w:rsid w:val="0065274C"/>
    <w:rsid w:val="00652B3F"/>
    <w:rsid w:val="00686D14"/>
    <w:rsid w:val="00687ED7"/>
    <w:rsid w:val="00694C40"/>
    <w:rsid w:val="006A1A02"/>
    <w:rsid w:val="006A21C2"/>
    <w:rsid w:val="006B0CD9"/>
    <w:rsid w:val="006B36B9"/>
    <w:rsid w:val="006B5949"/>
    <w:rsid w:val="006C5236"/>
    <w:rsid w:val="006C6096"/>
    <w:rsid w:val="006D7519"/>
    <w:rsid w:val="006E0F4E"/>
    <w:rsid w:val="006E1850"/>
    <w:rsid w:val="006E1B20"/>
    <w:rsid w:val="006E3165"/>
    <w:rsid w:val="006F0345"/>
    <w:rsid w:val="006F0469"/>
    <w:rsid w:val="006F38F3"/>
    <w:rsid w:val="00701F72"/>
    <w:rsid w:val="007034DF"/>
    <w:rsid w:val="00705076"/>
    <w:rsid w:val="00711147"/>
    <w:rsid w:val="00714EEC"/>
    <w:rsid w:val="007277E3"/>
    <w:rsid w:val="00731A17"/>
    <w:rsid w:val="00732F42"/>
    <w:rsid w:val="00734458"/>
    <w:rsid w:val="007374E1"/>
    <w:rsid w:val="007419CF"/>
    <w:rsid w:val="007437B1"/>
    <w:rsid w:val="0074487E"/>
    <w:rsid w:val="00744A60"/>
    <w:rsid w:val="00774E70"/>
    <w:rsid w:val="00783692"/>
    <w:rsid w:val="00796CEE"/>
    <w:rsid w:val="007C0B2A"/>
    <w:rsid w:val="007D423D"/>
    <w:rsid w:val="007E2FF4"/>
    <w:rsid w:val="007E3ABF"/>
    <w:rsid w:val="007E6AFD"/>
    <w:rsid w:val="007F7075"/>
    <w:rsid w:val="0082548A"/>
    <w:rsid w:val="008407D9"/>
    <w:rsid w:val="00841B44"/>
    <w:rsid w:val="00844698"/>
    <w:rsid w:val="00866B35"/>
    <w:rsid w:val="00870017"/>
    <w:rsid w:val="00877621"/>
    <w:rsid w:val="00883CC4"/>
    <w:rsid w:val="00887E47"/>
    <w:rsid w:val="008A4C31"/>
    <w:rsid w:val="008B5966"/>
    <w:rsid w:val="008C3EBB"/>
    <w:rsid w:val="008D7F2C"/>
    <w:rsid w:val="00901061"/>
    <w:rsid w:val="00903342"/>
    <w:rsid w:val="00927C34"/>
    <w:rsid w:val="009427E5"/>
    <w:rsid w:val="009613D8"/>
    <w:rsid w:val="00982BF7"/>
    <w:rsid w:val="009906BB"/>
    <w:rsid w:val="00995CBA"/>
    <w:rsid w:val="0099678C"/>
    <w:rsid w:val="009B03B3"/>
    <w:rsid w:val="009B0C96"/>
    <w:rsid w:val="009B64E2"/>
    <w:rsid w:val="009C222B"/>
    <w:rsid w:val="009C67A8"/>
    <w:rsid w:val="009D02DA"/>
    <w:rsid w:val="009D201B"/>
    <w:rsid w:val="009D5D9C"/>
    <w:rsid w:val="009E2171"/>
    <w:rsid w:val="009F7798"/>
    <w:rsid w:val="00A049E5"/>
    <w:rsid w:val="00A20A51"/>
    <w:rsid w:val="00A253FE"/>
    <w:rsid w:val="00A30226"/>
    <w:rsid w:val="00A341FC"/>
    <w:rsid w:val="00A57385"/>
    <w:rsid w:val="00A57815"/>
    <w:rsid w:val="00A62F82"/>
    <w:rsid w:val="00A7133D"/>
    <w:rsid w:val="00A919B3"/>
    <w:rsid w:val="00AB0DFC"/>
    <w:rsid w:val="00AB7770"/>
    <w:rsid w:val="00AB7C91"/>
    <w:rsid w:val="00AC0BA3"/>
    <w:rsid w:val="00AC2D5B"/>
    <w:rsid w:val="00AD36B2"/>
    <w:rsid w:val="00AE702D"/>
    <w:rsid w:val="00AF2B40"/>
    <w:rsid w:val="00AF47AE"/>
    <w:rsid w:val="00AF7CA8"/>
    <w:rsid w:val="00B15258"/>
    <w:rsid w:val="00B15F13"/>
    <w:rsid w:val="00B244C5"/>
    <w:rsid w:val="00B26401"/>
    <w:rsid w:val="00B278E7"/>
    <w:rsid w:val="00B32ABB"/>
    <w:rsid w:val="00B4017D"/>
    <w:rsid w:val="00B41FD3"/>
    <w:rsid w:val="00B62ED5"/>
    <w:rsid w:val="00B70D03"/>
    <w:rsid w:val="00B803E7"/>
    <w:rsid w:val="00B943C8"/>
    <w:rsid w:val="00BA4DDE"/>
    <w:rsid w:val="00BA6ACD"/>
    <w:rsid w:val="00BC4238"/>
    <w:rsid w:val="00BC655F"/>
    <w:rsid w:val="00BC772A"/>
    <w:rsid w:val="00BF7052"/>
    <w:rsid w:val="00C04045"/>
    <w:rsid w:val="00C05A33"/>
    <w:rsid w:val="00C05FAB"/>
    <w:rsid w:val="00C1023A"/>
    <w:rsid w:val="00C16199"/>
    <w:rsid w:val="00C17ECE"/>
    <w:rsid w:val="00C20656"/>
    <w:rsid w:val="00C2152B"/>
    <w:rsid w:val="00C27A5E"/>
    <w:rsid w:val="00C34F5E"/>
    <w:rsid w:val="00C35268"/>
    <w:rsid w:val="00C45DD9"/>
    <w:rsid w:val="00C51D2F"/>
    <w:rsid w:val="00C745FA"/>
    <w:rsid w:val="00C773D9"/>
    <w:rsid w:val="00C81647"/>
    <w:rsid w:val="00C82C8E"/>
    <w:rsid w:val="00CA348A"/>
    <w:rsid w:val="00CA4DC4"/>
    <w:rsid w:val="00CA60D6"/>
    <w:rsid w:val="00CB2CE6"/>
    <w:rsid w:val="00CB3A3E"/>
    <w:rsid w:val="00CC0966"/>
    <w:rsid w:val="00CC2FD9"/>
    <w:rsid w:val="00CD48DE"/>
    <w:rsid w:val="00CE036B"/>
    <w:rsid w:val="00CE3977"/>
    <w:rsid w:val="00CF348B"/>
    <w:rsid w:val="00D073CE"/>
    <w:rsid w:val="00D125D9"/>
    <w:rsid w:val="00D12DE3"/>
    <w:rsid w:val="00D225ED"/>
    <w:rsid w:val="00D31783"/>
    <w:rsid w:val="00D33D83"/>
    <w:rsid w:val="00D3538B"/>
    <w:rsid w:val="00D42984"/>
    <w:rsid w:val="00D61996"/>
    <w:rsid w:val="00D648A4"/>
    <w:rsid w:val="00D75C02"/>
    <w:rsid w:val="00D773A5"/>
    <w:rsid w:val="00D80D9F"/>
    <w:rsid w:val="00D904A4"/>
    <w:rsid w:val="00D9415C"/>
    <w:rsid w:val="00D94A53"/>
    <w:rsid w:val="00DA6DB8"/>
    <w:rsid w:val="00DB3B76"/>
    <w:rsid w:val="00DB7675"/>
    <w:rsid w:val="00DC3D38"/>
    <w:rsid w:val="00DC791B"/>
    <w:rsid w:val="00DE2F31"/>
    <w:rsid w:val="00DE386D"/>
    <w:rsid w:val="00DF514F"/>
    <w:rsid w:val="00E22C69"/>
    <w:rsid w:val="00E25DCD"/>
    <w:rsid w:val="00E269E1"/>
    <w:rsid w:val="00E45F13"/>
    <w:rsid w:val="00E510BC"/>
    <w:rsid w:val="00E61256"/>
    <w:rsid w:val="00E73CB2"/>
    <w:rsid w:val="00E839BA"/>
    <w:rsid w:val="00E861BE"/>
    <w:rsid w:val="00E86C62"/>
    <w:rsid w:val="00EA59B8"/>
    <w:rsid w:val="00EB1A99"/>
    <w:rsid w:val="00EC2DF9"/>
    <w:rsid w:val="00ED202A"/>
    <w:rsid w:val="00ED2569"/>
    <w:rsid w:val="00EE017C"/>
    <w:rsid w:val="00EE6E36"/>
    <w:rsid w:val="00EF1A5E"/>
    <w:rsid w:val="00F016BC"/>
    <w:rsid w:val="00F01CF1"/>
    <w:rsid w:val="00F0660B"/>
    <w:rsid w:val="00F123AE"/>
    <w:rsid w:val="00F140D2"/>
    <w:rsid w:val="00F2683E"/>
    <w:rsid w:val="00F30CE9"/>
    <w:rsid w:val="00F43DC7"/>
    <w:rsid w:val="00F43E9C"/>
    <w:rsid w:val="00F642DF"/>
    <w:rsid w:val="00F7126C"/>
    <w:rsid w:val="00F72F40"/>
    <w:rsid w:val="00F73331"/>
    <w:rsid w:val="00F91D37"/>
    <w:rsid w:val="00FA2FA0"/>
    <w:rsid w:val="00FB217E"/>
    <w:rsid w:val="00FD176C"/>
    <w:rsid w:val="00FD2C34"/>
    <w:rsid w:val="00FD2CB5"/>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D852F4"/>
  <w15:docId w15:val="{583BB103-548F-42CF-97EC-6E014D89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iPriority="4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6199"/>
    <w:pPr>
      <w:spacing w:after="0" w:line="240" w:lineRule="atLeast"/>
      <w:jc w:val="both"/>
    </w:pPr>
    <w:rPr>
      <w:spacing w:val="5"/>
    </w:rPr>
  </w:style>
  <w:style w:type="paragraph" w:styleId="berschrift1">
    <w:name w:val="heading 1"/>
    <w:basedOn w:val="Titel"/>
    <w:next w:val="Standard"/>
    <w:link w:val="berschrift1Zchn"/>
    <w:uiPriority w:val="9"/>
    <w:qFormat/>
    <w:rsid w:val="00367C27"/>
    <w:pPr>
      <w:spacing w:before="480" w:after="240" w:line="240" w:lineRule="atLeast"/>
      <w:jc w:val="left"/>
      <w:outlineLvl w:val="0"/>
    </w:pPr>
    <w:rPr>
      <w:caps w:val="0"/>
      <w:spacing w:val="0"/>
      <w:sz w:val="28"/>
    </w:rPr>
  </w:style>
  <w:style w:type="paragraph" w:styleId="berschrift2">
    <w:name w:val="heading 2"/>
    <w:basedOn w:val="Standard"/>
    <w:next w:val="Standard"/>
    <w:link w:val="berschrift2Zchn"/>
    <w:uiPriority w:val="9"/>
    <w:unhideWhenUsed/>
    <w:qFormat/>
    <w:rsid w:val="00367C27"/>
    <w:pPr>
      <w:keepNext/>
      <w:keepLines/>
      <w:spacing w:before="240" w:after="120"/>
      <w:jc w:val="left"/>
      <w:outlineLvl w:val="1"/>
    </w:pPr>
    <w:rPr>
      <w:rFonts w:asciiTheme="majorHAnsi" w:eastAsiaTheme="majorEastAsia" w:hAnsiTheme="majorHAnsi" w:cstheme="majorBidi"/>
      <w:b/>
      <w:bCs/>
      <w:color w:val="000000" w:themeColor="text1"/>
      <w:sz w:val="26"/>
      <w:szCs w:val="20"/>
    </w:rPr>
  </w:style>
  <w:style w:type="paragraph" w:styleId="berschrift3">
    <w:name w:val="heading 3"/>
    <w:basedOn w:val="Standard"/>
    <w:next w:val="Standard"/>
    <w:link w:val="berschrift3Zchn"/>
    <w:uiPriority w:val="9"/>
    <w:unhideWhenUsed/>
    <w:qFormat/>
    <w:rsid w:val="00367C27"/>
    <w:pPr>
      <w:keepNext/>
      <w:keepLines/>
      <w:spacing w:before="240"/>
      <w:jc w:val="left"/>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qFormat/>
    <w:rsid w:val="005019C2"/>
    <w:pPr>
      <w:keepNext/>
      <w:keepLines/>
      <w:spacing w:before="4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rsid w:val="00E510BC"/>
    <w:pPr>
      <w:keepNext/>
      <w:keepLines/>
      <w:numPr>
        <w:ilvl w:val="4"/>
        <w:numId w:val="24"/>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numPr>
        <w:ilvl w:val="5"/>
        <w:numId w:val="24"/>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numPr>
        <w:ilvl w:val="6"/>
        <w:numId w:val="24"/>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2E24F9"/>
    <w:rPr>
      <w:color w:val="0E88D2" w:themeColor="accent1"/>
      <w:u w:val="single"/>
    </w:rPr>
  </w:style>
  <w:style w:type="paragraph" w:styleId="Kopfzeile">
    <w:name w:val="header"/>
    <w:basedOn w:val="Standard"/>
    <w:link w:val="KopfzeileZchn"/>
    <w:uiPriority w:val="79"/>
    <w:rsid w:val="00AB0DFC"/>
    <w:pPr>
      <w:tabs>
        <w:tab w:val="center" w:pos="4536"/>
        <w:tab w:val="right" w:pos="9072"/>
      </w:tabs>
      <w:spacing w:line="240" w:lineRule="auto"/>
    </w:pPr>
    <w:rPr>
      <w:sz w:val="16"/>
    </w:rPr>
  </w:style>
  <w:style w:type="character" w:customStyle="1" w:styleId="KopfzeileZchn">
    <w:name w:val="Kopfzeile Zchn"/>
    <w:basedOn w:val="Absatz-Standardschriftart"/>
    <w:link w:val="Kopfzeile"/>
    <w:uiPriority w:val="79"/>
    <w:rsid w:val="00714EEC"/>
    <w:rPr>
      <w:spacing w:val="5"/>
      <w:sz w:val="16"/>
    </w:rPr>
  </w:style>
  <w:style w:type="paragraph" w:styleId="Fuzeile">
    <w:name w:val="footer"/>
    <w:basedOn w:val="Standard"/>
    <w:link w:val="FuzeileZchn"/>
    <w:uiPriority w:val="80"/>
    <w:rsid w:val="00AB0DFC"/>
    <w:pPr>
      <w:tabs>
        <w:tab w:val="right" w:pos="9953"/>
      </w:tabs>
      <w:spacing w:line="240" w:lineRule="auto"/>
      <w:ind w:right="-1701"/>
    </w:pPr>
    <w:rPr>
      <w:noProof/>
      <w:sz w:val="16"/>
      <w:szCs w:val="14"/>
      <w:lang w:eastAsia="de-CH"/>
    </w:rPr>
  </w:style>
  <w:style w:type="character" w:customStyle="1" w:styleId="FuzeileZchn">
    <w:name w:val="Fußzeile Zchn"/>
    <w:basedOn w:val="Absatz-Standardschriftart"/>
    <w:link w:val="Fuzeile"/>
    <w:uiPriority w:val="80"/>
    <w:rsid w:val="00D073CE"/>
    <w:rPr>
      <w:noProof/>
      <w:spacing w:val="5"/>
      <w:sz w:val="16"/>
      <w:szCs w:val="14"/>
      <w:lang w:eastAsia="de-CH"/>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67C27"/>
    <w:rPr>
      <w:rFonts w:asciiTheme="majorHAnsi" w:eastAsiaTheme="majorEastAsia" w:hAnsiTheme="majorHAnsi" w:cstheme="majorBidi"/>
      <w:b/>
      <w:kern w:val="28"/>
      <w:sz w:val="28"/>
      <w:szCs w:val="52"/>
    </w:rPr>
  </w:style>
  <w:style w:type="character" w:customStyle="1" w:styleId="berschrift2Zchn">
    <w:name w:val="Überschrift 2 Zchn"/>
    <w:basedOn w:val="Absatz-Standardschriftart"/>
    <w:link w:val="berschrift2"/>
    <w:uiPriority w:val="9"/>
    <w:rsid w:val="00367C27"/>
    <w:rPr>
      <w:rFonts w:asciiTheme="majorHAnsi" w:eastAsiaTheme="majorEastAsia" w:hAnsiTheme="majorHAnsi" w:cstheme="majorBidi"/>
      <w:b/>
      <w:bCs/>
      <w:color w:val="000000" w:themeColor="text1"/>
      <w:spacing w:val="5"/>
      <w:sz w:val="26"/>
      <w:szCs w:val="20"/>
    </w:rPr>
  </w:style>
  <w:style w:type="paragraph" w:styleId="Titel">
    <w:name w:val="Title"/>
    <w:basedOn w:val="Standard"/>
    <w:next w:val="Standard"/>
    <w:link w:val="TitelZchn"/>
    <w:uiPriority w:val="11"/>
    <w:rsid w:val="0024570E"/>
    <w:pPr>
      <w:spacing w:after="170" w:line="214" w:lineRule="auto"/>
      <w:contextualSpacing/>
    </w:pPr>
    <w:rPr>
      <w:rFonts w:asciiTheme="majorHAnsi" w:eastAsiaTheme="majorEastAsia" w:hAnsiTheme="majorHAnsi" w:cstheme="majorBidi"/>
      <w:b/>
      <w:caps/>
      <w:kern w:val="28"/>
      <w:sz w:val="36"/>
      <w:szCs w:val="52"/>
    </w:rPr>
  </w:style>
  <w:style w:type="character" w:customStyle="1" w:styleId="TitelZchn">
    <w:name w:val="Titel Zchn"/>
    <w:basedOn w:val="Absatz-Standardschriftart"/>
    <w:link w:val="Titel"/>
    <w:uiPriority w:val="11"/>
    <w:rsid w:val="0024570E"/>
    <w:rPr>
      <w:rFonts w:asciiTheme="majorHAnsi" w:eastAsiaTheme="majorEastAsia" w:hAnsiTheme="majorHAnsi" w:cstheme="majorBidi"/>
      <w:b/>
      <w:caps/>
      <w:spacing w:val="5"/>
      <w:kern w:val="28"/>
      <w:sz w:val="36"/>
      <w:szCs w:val="52"/>
    </w:rPr>
  </w:style>
  <w:style w:type="paragraph" w:customStyle="1" w:styleId="Brieftitel">
    <w:name w:val="Brieftitel"/>
    <w:basedOn w:val="Standard"/>
    <w:link w:val="BrieftitelZchn"/>
    <w:uiPriority w:val="14"/>
    <w:rsid w:val="00CE3977"/>
    <w:pPr>
      <w:spacing w:after="240"/>
      <w:contextualSpacing/>
    </w:pPr>
    <w:rPr>
      <w:rFonts w:asciiTheme="majorHAnsi" w:hAnsiTheme="majorHAnsi"/>
      <w:b/>
      <w:sz w:val="28"/>
    </w:rPr>
  </w:style>
  <w:style w:type="character" w:customStyle="1" w:styleId="BrieftitelZchn">
    <w:name w:val="Brieftitel Zchn"/>
    <w:basedOn w:val="Absatz-Standardschriftart"/>
    <w:link w:val="Brieftitel"/>
    <w:uiPriority w:val="14"/>
    <w:rsid w:val="00CE3977"/>
    <w:rPr>
      <w:rFonts w:asciiTheme="majorHAnsi" w:hAnsiTheme="majorHAnsi"/>
      <w:b/>
      <w:spacing w:val="5"/>
      <w:sz w:val="28"/>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367C27"/>
    <w:rPr>
      <w:rFonts w:asciiTheme="majorHAnsi" w:eastAsiaTheme="majorEastAsia" w:hAnsiTheme="majorHAnsi" w:cstheme="majorBidi"/>
      <w:b/>
      <w:spacing w:val="5"/>
      <w:szCs w:val="24"/>
    </w:rPr>
  </w:style>
  <w:style w:type="character" w:customStyle="1" w:styleId="berschrift4Zchn">
    <w:name w:val="Überschrift 4 Zchn"/>
    <w:basedOn w:val="Absatz-Standardschriftart"/>
    <w:link w:val="berschrift4"/>
    <w:uiPriority w:val="9"/>
    <w:semiHidden/>
    <w:rsid w:val="00714EEC"/>
    <w:rPr>
      <w:rFonts w:asciiTheme="majorHAnsi" w:eastAsiaTheme="majorEastAsia" w:hAnsiTheme="majorHAnsi" w:cstheme="majorBidi"/>
      <w:b/>
      <w:iCs/>
      <w:spacing w:val="5"/>
    </w:rPr>
  </w:style>
  <w:style w:type="character" w:customStyle="1" w:styleId="berschrift5Zchn">
    <w:name w:val="Überschrift 5 Zchn"/>
    <w:basedOn w:val="Absatz-Standardschriftart"/>
    <w:link w:val="berschrift5"/>
    <w:uiPriority w:val="9"/>
    <w:semiHidden/>
    <w:rsid w:val="00D3538B"/>
    <w:rPr>
      <w:rFonts w:asciiTheme="majorHAnsi" w:eastAsiaTheme="majorEastAsia" w:hAnsiTheme="majorHAnsi" w:cstheme="majorBidi"/>
      <w:spacing w:val="5"/>
      <w:sz w:val="18"/>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24570E"/>
    <w:pPr>
      <w:numPr>
        <w:numId w:val="23"/>
      </w:numPr>
      <w:contextualSpacing w:val="0"/>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32330D"/>
    <w:rPr>
      <w:vanish/>
      <w:color w:val="A6A6A6" w:themeColor="background1" w:themeShade="A6"/>
      <w:szCs w:val="18"/>
    </w:rPr>
  </w:style>
  <w:style w:type="character" w:styleId="BesuchterLink">
    <w:name w:val="FollowedHyperlink"/>
    <w:basedOn w:val="Hyperlink"/>
    <w:uiPriority w:val="75"/>
    <w:semiHidden/>
    <w:rsid w:val="002E24F9"/>
    <w:rPr>
      <w:color w:val="0E88D2" w:themeColor="accent1"/>
      <w:u w:val="single"/>
    </w:rPr>
  </w:style>
  <w:style w:type="paragraph" w:styleId="Untertitel">
    <w:name w:val="Subtitle"/>
    <w:basedOn w:val="Standard"/>
    <w:next w:val="Standard"/>
    <w:link w:val="UntertitelZchn"/>
    <w:uiPriority w:val="12"/>
    <w:rsid w:val="00393A52"/>
    <w:pPr>
      <w:numPr>
        <w:ilvl w:val="1"/>
      </w:numPr>
    </w:pPr>
    <w:rPr>
      <w:rFonts w:asciiTheme="majorHAnsi" w:eastAsiaTheme="minorEastAsia" w:hAnsiTheme="majorHAnsi"/>
      <w:b/>
      <w:color w:val="000000" w:themeColor="text1"/>
    </w:rPr>
  </w:style>
  <w:style w:type="character" w:customStyle="1" w:styleId="UntertitelZchn">
    <w:name w:val="Untertitel Zchn"/>
    <w:basedOn w:val="Absatz-Standardschriftart"/>
    <w:link w:val="Untertitel"/>
    <w:uiPriority w:val="12"/>
    <w:rsid w:val="00393A52"/>
    <w:rPr>
      <w:rFonts w:asciiTheme="majorHAnsi" w:eastAsiaTheme="minorEastAsia" w:hAnsiTheme="majorHAnsi"/>
      <w:b/>
      <w:color w:val="000000" w:themeColor="text1"/>
      <w:spacing w:val="5"/>
      <w:sz w:val="18"/>
    </w:rPr>
  </w:style>
  <w:style w:type="paragraph" w:styleId="Datum">
    <w:name w:val="Date"/>
    <w:basedOn w:val="Standard"/>
    <w:next w:val="Standard"/>
    <w:link w:val="DatumZchn"/>
    <w:uiPriority w:val="15"/>
    <w:rsid w:val="000240FD"/>
    <w:pPr>
      <w:spacing w:before="720" w:after="480"/>
    </w:pPr>
  </w:style>
  <w:style w:type="character" w:customStyle="1" w:styleId="DatumZchn">
    <w:name w:val="Datum Zchn"/>
    <w:basedOn w:val="Absatz-Standardschriftart"/>
    <w:link w:val="Datum"/>
    <w:uiPriority w:val="15"/>
    <w:rsid w:val="000240FD"/>
    <w:rPr>
      <w:spacing w:val="5"/>
    </w:rPr>
  </w:style>
  <w:style w:type="paragraph" w:styleId="Funotentext">
    <w:name w:val="footnote text"/>
    <w:basedOn w:val="Standard"/>
    <w:link w:val="FunotentextZchn"/>
    <w:uiPriority w:val="99"/>
    <w:semiHidden/>
    <w:rsid w:val="00C16199"/>
    <w:pPr>
      <w:spacing w:line="190" w:lineRule="exact"/>
      <w:jc w:val="left"/>
    </w:pPr>
    <w:rPr>
      <w:sz w:val="16"/>
      <w:szCs w:val="20"/>
    </w:rPr>
  </w:style>
  <w:style w:type="character" w:customStyle="1" w:styleId="FunotentextZchn">
    <w:name w:val="Fußnotentext Zchn"/>
    <w:basedOn w:val="Absatz-Standardschriftart"/>
    <w:link w:val="Funotentext"/>
    <w:uiPriority w:val="99"/>
    <w:semiHidden/>
    <w:rsid w:val="00C16199"/>
    <w:rPr>
      <w:spacing w:val="5"/>
      <w:sz w:val="16"/>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rsid w:val="00113CB8"/>
  </w:style>
  <w:style w:type="character" w:customStyle="1" w:styleId="EndnotentextZchn">
    <w:name w:val="Endnotentext Zchn"/>
    <w:basedOn w:val="Absatz-Standardschriftart"/>
    <w:link w:val="Endnotentext"/>
    <w:uiPriority w:val="99"/>
    <w:semiHidden/>
    <w:rsid w:val="00714EEC"/>
    <w:rPr>
      <w:spacing w:val="5"/>
      <w:sz w:val="14"/>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qFormat/>
    <w:rsid w:val="00440EA5"/>
    <w:pPr>
      <w:numPr>
        <w:ilvl w:val="1"/>
        <w:numId w:val="30"/>
      </w:numPr>
    </w:pPr>
    <w:rPr>
      <w:lang w:val="it-CH"/>
    </w:rPr>
  </w:style>
  <w:style w:type="paragraph" w:customStyle="1" w:styleId="Aufzhlung3">
    <w:name w:val="Aufzählung 3"/>
    <w:basedOn w:val="Aufzhlung1"/>
    <w:uiPriority w:val="2"/>
    <w:qFormat/>
    <w:rsid w:val="0024570E"/>
    <w:pPr>
      <w:numPr>
        <w:ilvl w:val="2"/>
      </w:numPr>
    </w:pPr>
    <w:rPr>
      <w:lang w:val="it-CH"/>
    </w:rPr>
  </w:style>
  <w:style w:type="paragraph" w:styleId="Beschriftung">
    <w:name w:val="caption"/>
    <w:basedOn w:val="Standard"/>
    <w:next w:val="Standard"/>
    <w:uiPriority w:val="35"/>
    <w:rsid w:val="00C16199"/>
    <w:pPr>
      <w:spacing w:before="60" w:line="210" w:lineRule="exact"/>
      <w:jc w:val="left"/>
    </w:pPr>
    <w:rPr>
      <w:iCs/>
      <w:sz w:val="16"/>
      <w:szCs w:val="14"/>
    </w:rPr>
  </w:style>
  <w:style w:type="paragraph" w:styleId="Inhaltsverzeichnisberschrift">
    <w:name w:val="TOC Heading"/>
    <w:basedOn w:val="berschrift1"/>
    <w:next w:val="Standard"/>
    <w:uiPriority w:val="39"/>
    <w:semiHidden/>
    <w:rsid w:val="00D12DE3"/>
    <w:pPr>
      <w:spacing w:after="1640" w:line="192" w:lineRule="auto"/>
      <w:outlineLvl w:val="9"/>
    </w:pPr>
    <w:rPr>
      <w:bCs/>
      <w:szCs w:val="32"/>
      <w:lang w:val="de-DE"/>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character" w:styleId="Seitenzahl">
    <w:name w:val="page number"/>
    <w:uiPriority w:val="99"/>
    <w:semiHidden/>
    <w:rsid w:val="00AB0DFC"/>
    <w:rPr>
      <w:rFonts w:asciiTheme="majorHAnsi" w:hAnsiTheme="majorHAnsi"/>
      <w:sz w:val="16"/>
      <w:szCs w:val="16"/>
    </w:rPr>
  </w:style>
  <w:style w:type="character" w:styleId="Fett">
    <w:name w:val="Strong"/>
    <w:basedOn w:val="Absatz-Standardschriftart"/>
    <w:uiPriority w:val="1"/>
    <w:semiHidden/>
    <w:qFormat/>
    <w:rsid w:val="00C82C8E"/>
    <w:rPr>
      <w:rFonts w:asciiTheme="majorHAnsi" w:hAnsiTheme="majorHAnsi"/>
      <w:b/>
      <w:bCs/>
    </w:rPr>
  </w:style>
  <w:style w:type="paragraph" w:styleId="Verzeichnis1">
    <w:name w:val="toc 1"/>
    <w:basedOn w:val="Standard"/>
    <w:next w:val="Standard"/>
    <w:autoRedefine/>
    <w:uiPriority w:val="39"/>
    <w:semiHidden/>
    <w:rsid w:val="00367C27"/>
    <w:pPr>
      <w:tabs>
        <w:tab w:val="right" w:pos="9356"/>
      </w:tabs>
      <w:spacing w:before="480" w:after="240"/>
      <w:ind w:left="567" w:hanging="567"/>
    </w:pPr>
    <w:rPr>
      <w:rFonts w:asciiTheme="majorHAnsi" w:hAnsiTheme="majorHAnsi"/>
      <w:b/>
      <w:noProof/>
      <w:sz w:val="24"/>
    </w:rPr>
  </w:style>
  <w:style w:type="paragraph" w:styleId="Verzeichnis2">
    <w:name w:val="toc 2"/>
    <w:basedOn w:val="Standard"/>
    <w:next w:val="Standard"/>
    <w:autoRedefine/>
    <w:uiPriority w:val="39"/>
    <w:semiHidden/>
    <w:rsid w:val="00367C27"/>
    <w:pPr>
      <w:tabs>
        <w:tab w:val="right" w:pos="9356"/>
      </w:tabs>
      <w:spacing w:after="40"/>
      <w:ind w:left="567" w:hanging="567"/>
    </w:pPr>
    <w:rPr>
      <w:noProof/>
    </w:rPr>
  </w:style>
  <w:style w:type="paragraph" w:styleId="Verzeichnis3">
    <w:name w:val="toc 3"/>
    <w:basedOn w:val="Standard"/>
    <w:next w:val="Standard"/>
    <w:autoRedefine/>
    <w:uiPriority w:val="39"/>
    <w:semiHidden/>
    <w:rsid w:val="00367C27"/>
    <w:pPr>
      <w:tabs>
        <w:tab w:val="left" w:pos="851"/>
        <w:tab w:val="right" w:pos="9356"/>
      </w:tabs>
      <w:spacing w:after="40"/>
      <w:ind w:left="567" w:hanging="567"/>
    </w:pPr>
    <w:rPr>
      <w:noProof/>
    </w:rPr>
  </w:style>
  <w:style w:type="paragraph" w:customStyle="1" w:styleId="Kstchentext">
    <w:name w:val="Kästchentext"/>
    <w:basedOn w:val="Standard"/>
    <w:uiPriority w:val="98"/>
    <w:semiHidden/>
    <w:qFormat/>
    <w:rsid w:val="003178DE"/>
    <w:pPr>
      <w:tabs>
        <w:tab w:val="left" w:pos="284"/>
        <w:tab w:val="left" w:pos="3119"/>
        <w:tab w:val="left" w:pos="3402"/>
      </w:tabs>
      <w:spacing w:after="40"/>
    </w:pPr>
  </w:style>
  <w:style w:type="table" w:customStyle="1" w:styleId="VSA1">
    <w:name w:val="VSA 1"/>
    <w:basedOn w:val="NormaleTabelle"/>
    <w:uiPriority w:val="99"/>
    <w:rsid w:val="00C82C8E"/>
    <w:pPr>
      <w:spacing w:after="0" w:line="240" w:lineRule="auto"/>
    </w:pPr>
    <w:tblPr>
      <w:tblBorders>
        <w:insideH w:val="single" w:sz="6" w:space="0" w:color="0E88D2" w:themeColor="accent1"/>
        <w:insideV w:val="single" w:sz="6" w:space="0" w:color="0E88D2" w:themeColor="accent1"/>
      </w:tblBorders>
      <w:tblCellMar>
        <w:top w:w="28" w:type="dxa"/>
        <w:left w:w="57" w:type="dxa"/>
        <w:bottom w:w="28" w:type="dxa"/>
        <w:right w:w="57" w:type="dxa"/>
      </w:tblCellMar>
    </w:tblPr>
    <w:tblStylePr w:type="firstRow">
      <w:rPr>
        <w:rFonts w:asciiTheme="majorHAnsi" w:hAnsiTheme="majorHAnsi"/>
        <w:b/>
      </w:rPr>
    </w:tblStylePr>
    <w:tblStylePr w:type="firstCol">
      <w:rPr>
        <w:rFonts w:asciiTheme="majorHAnsi" w:hAnsiTheme="majorHAnsi"/>
        <w:b/>
      </w:rPr>
    </w:tblStylePr>
  </w:style>
  <w:style w:type="table" w:customStyle="1" w:styleId="VSA2">
    <w:name w:val="VSA 2"/>
    <w:basedOn w:val="NormaleTabelle"/>
    <w:uiPriority w:val="99"/>
    <w:rsid w:val="00C82C8E"/>
    <w:pPr>
      <w:spacing w:after="0" w:line="240" w:lineRule="auto"/>
    </w:pPr>
    <w:tblPr>
      <w:tblBorders>
        <w:insideH w:val="single" w:sz="6" w:space="0" w:color="0E88D2" w:themeColor="accent1"/>
        <w:insideV w:val="single" w:sz="6" w:space="0" w:color="0E88D2" w:themeColor="accent1"/>
      </w:tblBorders>
      <w:tblCellMar>
        <w:top w:w="28" w:type="dxa"/>
        <w:left w:w="57" w:type="dxa"/>
        <w:bottom w:w="28" w:type="dxa"/>
        <w:right w:w="57" w:type="dxa"/>
      </w:tblCellMar>
    </w:tblPr>
    <w:tblStylePr w:type="firstRow">
      <w:rPr>
        <w:rFonts w:asciiTheme="majorHAnsi" w:hAnsiTheme="majorHAnsi"/>
        <w:b/>
      </w:rPr>
      <w:tblPr/>
      <w:tcPr>
        <w:shd w:val="clear" w:color="auto" w:fill="CBE0F4" w:themeFill="background2"/>
      </w:tcPr>
    </w:tblStylePr>
    <w:tblStylePr w:type="firstCol">
      <w:rPr>
        <w:rFonts w:asciiTheme="majorHAnsi" w:hAnsiTheme="majorHAnsi"/>
        <w:b/>
      </w:rPr>
      <w:tblPr/>
      <w:tcPr>
        <w:shd w:val="clear" w:color="auto" w:fill="CBE0F4" w:themeFill="background2"/>
      </w:tcPr>
    </w:tblStylePr>
  </w:style>
  <w:style w:type="paragraph" w:customStyle="1" w:styleId="Fusszeilelinks">
    <w:name w:val="Fusszeile links"/>
    <w:basedOn w:val="Fuzeile"/>
    <w:uiPriority w:val="99"/>
    <w:semiHidden/>
    <w:qFormat/>
    <w:rsid w:val="00732F42"/>
    <w:pPr>
      <w:ind w:left="-1701" w:right="0"/>
    </w:pPr>
  </w:style>
  <w:style w:type="paragraph" w:customStyle="1" w:styleId="Absenderzeile">
    <w:name w:val="Absenderzeile"/>
    <w:basedOn w:val="Standard"/>
    <w:uiPriority w:val="84"/>
    <w:semiHidden/>
    <w:qFormat/>
    <w:rsid w:val="00126427"/>
    <w:pPr>
      <w:pBdr>
        <w:bottom w:val="single" w:sz="2" w:space="1" w:color="auto"/>
      </w:pBdr>
      <w:jc w:val="left"/>
    </w:pPr>
    <w:rPr>
      <w:spacing w:val="0"/>
      <w:sz w:val="12"/>
    </w:rPr>
  </w:style>
  <w:style w:type="paragraph" w:customStyle="1" w:styleId="berschrift1nummeriert">
    <w:name w:val="Überschrift 1 nummeriert"/>
    <w:basedOn w:val="berschrift1"/>
    <w:next w:val="Standard"/>
    <w:uiPriority w:val="10"/>
    <w:qFormat/>
    <w:rsid w:val="00367C27"/>
    <w:pPr>
      <w:keepNext/>
      <w:keepLines/>
      <w:numPr>
        <w:numId w:val="29"/>
      </w:numPr>
      <w:ind w:left="851" w:hanging="851"/>
      <w:contextualSpacing w:val="0"/>
    </w:pPr>
    <w:rPr>
      <w:bCs/>
      <w:kern w:val="0"/>
      <w:szCs w:val="28"/>
    </w:rPr>
  </w:style>
  <w:style w:type="paragraph" w:customStyle="1" w:styleId="berschrift2nummeriert">
    <w:name w:val="Überschrift 2 nummeriert"/>
    <w:basedOn w:val="berschrift2"/>
    <w:next w:val="Standard"/>
    <w:uiPriority w:val="10"/>
    <w:qFormat/>
    <w:rsid w:val="00367C27"/>
    <w:pPr>
      <w:numPr>
        <w:ilvl w:val="1"/>
        <w:numId w:val="29"/>
      </w:numPr>
      <w:ind w:left="851" w:hanging="851"/>
    </w:pPr>
    <w:rPr>
      <w:spacing w:val="0"/>
      <w:szCs w:val="26"/>
    </w:rPr>
  </w:style>
  <w:style w:type="paragraph" w:customStyle="1" w:styleId="berschrift3nummeriert">
    <w:name w:val="Überschrift 3 nummeriert"/>
    <w:basedOn w:val="berschrift3"/>
    <w:next w:val="Standard"/>
    <w:uiPriority w:val="10"/>
    <w:qFormat/>
    <w:rsid w:val="00367C27"/>
    <w:pPr>
      <w:numPr>
        <w:ilvl w:val="2"/>
        <w:numId w:val="29"/>
      </w:numPr>
      <w:tabs>
        <w:tab w:val="left" w:pos="851"/>
      </w:tabs>
      <w:ind w:left="851" w:hanging="851"/>
    </w:pPr>
    <w:rPr>
      <w:spacing w:val="0"/>
    </w:rPr>
  </w:style>
  <w:style w:type="paragraph" w:customStyle="1" w:styleId="berschrift4nummeriert">
    <w:name w:val="Überschrift 4 nummeriert"/>
    <w:basedOn w:val="berschrift4"/>
    <w:next w:val="Standard"/>
    <w:uiPriority w:val="10"/>
    <w:semiHidden/>
    <w:qFormat/>
    <w:rsid w:val="005019C2"/>
    <w:pPr>
      <w:numPr>
        <w:ilvl w:val="3"/>
        <w:numId w:val="29"/>
      </w:numPr>
      <w:tabs>
        <w:tab w:val="left" w:pos="1134"/>
      </w:tabs>
      <w:spacing w:before="120"/>
      <w:jc w:val="left"/>
    </w:pPr>
    <w:rPr>
      <w:b w:val="0"/>
      <w:i/>
      <w:spacing w:val="0"/>
    </w:rPr>
  </w:style>
  <w:style w:type="paragraph" w:styleId="Abbildungsverzeichnis">
    <w:name w:val="table of figures"/>
    <w:basedOn w:val="Standard"/>
    <w:next w:val="Standard"/>
    <w:uiPriority w:val="40"/>
    <w:semiHidden/>
    <w:rsid w:val="00126427"/>
    <w:pPr>
      <w:jc w:val="left"/>
    </w:pPr>
    <w:rPr>
      <w:spacing w:val="0"/>
    </w:rPr>
  </w:style>
  <w:style w:type="paragraph" w:customStyle="1" w:styleId="Nummerierung1">
    <w:name w:val="Nummerierung 1"/>
    <w:basedOn w:val="Standard"/>
    <w:uiPriority w:val="3"/>
    <w:qFormat/>
    <w:rsid w:val="005019C2"/>
    <w:pPr>
      <w:numPr>
        <w:ilvl w:val="7"/>
        <w:numId w:val="29"/>
      </w:numPr>
      <w:jc w:val="left"/>
    </w:pPr>
    <w:rPr>
      <w:spacing w:val="0"/>
    </w:rPr>
  </w:style>
  <w:style w:type="paragraph" w:customStyle="1" w:styleId="Nummerierung2">
    <w:name w:val="Nummerierung 2"/>
    <w:basedOn w:val="Nummerierung1"/>
    <w:uiPriority w:val="3"/>
    <w:qFormat/>
    <w:rsid w:val="005019C2"/>
    <w:pPr>
      <w:numPr>
        <w:ilvl w:val="8"/>
      </w:numPr>
      <w:ind w:left="709" w:hanging="425"/>
    </w:pPr>
  </w:style>
  <w:style w:type="paragraph" w:customStyle="1" w:styleId="Seitenzahlen">
    <w:name w:val="Seitenzahlen"/>
    <w:basedOn w:val="Fuzeile"/>
    <w:uiPriority w:val="85"/>
    <w:semiHidden/>
    <w:qFormat/>
    <w:rsid w:val="005019C2"/>
    <w:pPr>
      <w:tabs>
        <w:tab w:val="clear" w:pos="9953"/>
      </w:tabs>
      <w:ind w:right="0"/>
      <w:jc w:val="right"/>
    </w:pPr>
    <w:rPr>
      <w:noProof w:val="0"/>
      <w:spacing w:val="0"/>
      <w:sz w:val="22"/>
      <w:szCs w:val="22"/>
      <w:lang w:eastAsia="en-US"/>
    </w:rPr>
  </w:style>
  <w:style w:type="paragraph" w:customStyle="1" w:styleId="FaktenblattNr">
    <w:name w:val="Faktenblatt Nr."/>
    <w:basedOn w:val="Standard"/>
    <w:uiPriority w:val="98"/>
    <w:semiHidden/>
    <w:qFormat/>
    <w:rsid w:val="0059312B"/>
    <w:pPr>
      <w:jc w:val="center"/>
    </w:pPr>
    <w:rPr>
      <w:b/>
      <w:sz w:val="28"/>
      <w:szCs w:val="28"/>
    </w:rPr>
  </w:style>
  <w:style w:type="character" w:styleId="NichtaufgelsteErwhnung">
    <w:name w:val="Unresolved Mention"/>
    <w:basedOn w:val="Absatz-Standardschriftart"/>
    <w:uiPriority w:val="99"/>
    <w:semiHidden/>
    <w:unhideWhenUsed/>
    <w:rsid w:val="001E33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73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sa.ch/leitfaden-fuer-vsa-projekte-in-bearbeitung-e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engelhard\VSA%20Verband%20Schweizer%20Abwasser\VSA%20-%20Dokumente\VSA_Daten\_09%20Administration\02%20Vorlagen\CD%20CI%20MS%20Office\Dokument%20VSA%20V5.dotx" TargetMode="External"/></Relationships>
</file>

<file path=word/theme/theme1.xml><?xml version="1.0" encoding="utf-8"?>
<a:theme xmlns:a="http://schemas.openxmlformats.org/drawingml/2006/main" name="Larissa-Design">
  <a:themeElements>
    <a:clrScheme name="VSA">
      <a:dk1>
        <a:sysClr val="windowText" lastClr="000000"/>
      </a:dk1>
      <a:lt1>
        <a:sysClr val="window" lastClr="FFFFFF"/>
      </a:lt1>
      <a:dk2>
        <a:srgbClr val="0E88D2"/>
      </a:dk2>
      <a:lt2>
        <a:srgbClr val="CBE0F4"/>
      </a:lt2>
      <a:accent1>
        <a:srgbClr val="0E88D2"/>
      </a:accent1>
      <a:accent2>
        <a:srgbClr val="C0504D"/>
      </a:accent2>
      <a:accent3>
        <a:srgbClr val="9BBB59"/>
      </a:accent3>
      <a:accent4>
        <a:srgbClr val="D3C50D"/>
      </a:accent4>
      <a:accent5>
        <a:srgbClr val="4BACC6"/>
      </a:accent5>
      <a:accent6>
        <a:srgbClr val="F79646"/>
      </a:accent6>
      <a:hlink>
        <a:srgbClr val="000000"/>
      </a:hlink>
      <a:folHlink>
        <a:srgbClr val="000000"/>
      </a:folHlink>
    </a:clrScheme>
    <a:fontScheme name="VSA">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9C0F92880247D4C86C63C076D65B51D" ma:contentTypeVersion="22" ma:contentTypeDescription="Ein neues Dokument erstellen." ma:contentTypeScope="" ma:versionID="6f7899a510d398cd00981430ada66455">
  <xsd:schema xmlns:xsd="http://www.w3.org/2001/XMLSchema" xmlns:xs="http://www.w3.org/2001/XMLSchema" xmlns:p="http://schemas.microsoft.com/office/2006/metadata/properties" xmlns:ns2="c6e27a8e-be36-46a7-be3f-f5da11d757a6" xmlns:ns3="1d0f2429-9481-49a5-88a5-98bae25842d6" targetNamespace="http://schemas.microsoft.com/office/2006/metadata/properties" ma:root="true" ma:fieldsID="2fd6d3c136f074cbd79f10eecb0aa887" ns2:_="" ns3:_="">
    <xsd:import namespace="c6e27a8e-be36-46a7-be3f-f5da11d757a6"/>
    <xsd:import namespace="1d0f2429-9481-49a5-88a5-98bae2584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27a8e-be36-46a7-be3f-f5da11d757a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8210aed9-ea04-4ef5-b6a1-16fe75db25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f2429-9481-49a5-88a5-98bae25842d6"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637c79f6-6380-483a-adda-14c47c4b9cef}" ma:internalName="TaxCatchAll" ma:showField="CatchAllData" ma:web="1d0f2429-9481-49a5-88a5-98bae2584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e27a8e-be36-46a7-be3f-f5da11d757a6">
      <Terms xmlns="http://schemas.microsoft.com/office/infopath/2007/PartnerControls"/>
    </lcf76f155ced4ddcb4097134ff3c332f>
    <TaxCatchAll xmlns="1d0f2429-9481-49a5-88a5-98bae25842d6" xsi:nil="true"/>
  </documentManagement>
</p:properties>
</file>

<file path=customXml/itemProps1.xml><?xml version="1.0" encoding="utf-8"?>
<ds:datastoreItem xmlns:ds="http://schemas.openxmlformats.org/officeDocument/2006/customXml" ds:itemID="{856CD791-7930-46AF-A0AD-E8CF6C2A3C87}">
  <ds:schemaRefs>
    <ds:schemaRef ds:uri="http://schemas.openxmlformats.org/officeDocument/2006/bibliography"/>
  </ds:schemaRefs>
</ds:datastoreItem>
</file>

<file path=customXml/itemProps2.xml><?xml version="1.0" encoding="utf-8"?>
<ds:datastoreItem xmlns:ds="http://schemas.openxmlformats.org/officeDocument/2006/customXml" ds:itemID="{42196CCE-7EC7-4558-8A48-29484DD1B4FD}">
  <ds:schemaRefs>
    <ds:schemaRef ds:uri="http://schemas.microsoft.com/sharepoint/v3/contenttype/forms"/>
  </ds:schemaRefs>
</ds:datastoreItem>
</file>

<file path=customXml/itemProps3.xml><?xml version="1.0" encoding="utf-8"?>
<ds:datastoreItem xmlns:ds="http://schemas.openxmlformats.org/officeDocument/2006/customXml" ds:itemID="{6CDB59A1-4BF8-43B3-BCDD-FBF368E22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27a8e-be36-46a7-be3f-f5da11d757a6"/>
    <ds:schemaRef ds:uri="1d0f2429-9481-49a5-88a5-98bae2584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00E81-F217-4EDB-9941-0F34616D4E3C}">
  <ds:schemaRefs>
    <ds:schemaRef ds:uri="http://schemas.microsoft.com/office/2006/metadata/properties"/>
    <ds:schemaRef ds:uri="http://schemas.microsoft.com/office/infopath/2007/PartnerControls"/>
    <ds:schemaRef ds:uri="c6e27a8e-be36-46a7-be3f-f5da11d757a6"/>
    <ds:schemaRef ds:uri="1d0f2429-9481-49a5-88a5-98bae25842d6"/>
  </ds:schemaRefs>
</ds:datastoreItem>
</file>

<file path=docProps/app.xml><?xml version="1.0" encoding="utf-8"?>
<Properties xmlns="http://schemas.openxmlformats.org/officeDocument/2006/extended-properties" xmlns:vt="http://schemas.openxmlformats.org/officeDocument/2006/docPropsVTypes">
  <Template>Dokument VSA V5</Template>
  <TotalTime>0</TotalTime>
  <Pages>2</Pages>
  <Words>363</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Engelhard</dc:creator>
  <cp:lastModifiedBy>Sara Engelhard</cp:lastModifiedBy>
  <cp:revision>15</cp:revision>
  <cp:lastPrinted>2018-07-11T09:20:00Z</cp:lastPrinted>
  <dcterms:created xsi:type="dcterms:W3CDTF">2026-09-03T07:47:00Z</dcterms:created>
  <dcterms:modified xsi:type="dcterms:W3CDTF">2026-09-03T09:51:00Z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0x01010029C0F92880247D4C86C63C076D65B51D</vt:lpwstr>
  </property>
  <property fmtid="{D5CDD505-2E9C-101B-9397-08002B2CF9AE}" pid="3" name="MediaServiceImageTags">
    <vt:lpwstr/>
  </property>
</Properties>
</file>